
<file path=[Content_Types].xml><?xml version="1.0" encoding="utf-8"?>
<Types xmlns="http://schemas.openxmlformats.org/package/2006/content-types">
  <Default Extension="bin" ContentType="application/vnd.ms-office.vbaPro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8C620" w14:textId="2CAC91EA" w:rsidR="00835B5B" w:rsidRDefault="00835B5B" w:rsidP="008966B1">
      <w:pPr>
        <w:pStyle w:val="Ttulo1"/>
        <w:spacing w:before="0"/>
        <w:jc w:val="center"/>
        <w:rPr>
          <w:rFonts w:ascii="Constantia" w:eastAsia="Times New Roman" w:hAnsi="Constantia" w:cs="Times New Roman"/>
          <w:bCs/>
          <w:color w:val="014691"/>
          <w:lang w:bidi="es-MX"/>
        </w:rPr>
      </w:pPr>
      <w:bookmarkStart w:id="0" w:name="_Hlk216875486"/>
      <w:r w:rsidRPr="0044138F">
        <w:rPr>
          <w:rFonts w:ascii="Constantia" w:eastAsia="Times New Roman" w:hAnsi="Constantia" w:cs="Times New Roman"/>
          <w:bCs/>
          <w:color w:val="014691"/>
          <w:lang w:bidi="es-MX"/>
        </w:rPr>
        <w:t xml:space="preserve">Formulario de </w:t>
      </w:r>
      <w:r w:rsidR="00EE1893">
        <w:rPr>
          <w:rFonts w:ascii="Constantia" w:eastAsia="Times New Roman" w:hAnsi="Constantia" w:cs="Times New Roman"/>
          <w:bCs/>
          <w:color w:val="014691"/>
          <w:lang w:bidi="es-MX"/>
        </w:rPr>
        <w:t>presentación de denuncias ante la Contraloría de Servicios del Ministerio de Salud</w:t>
      </w:r>
    </w:p>
    <w:p w14:paraId="72DA36D4" w14:textId="77777777" w:rsidR="007F4E1C" w:rsidRPr="007F4E1C" w:rsidRDefault="007F4E1C" w:rsidP="007F4E1C">
      <w:pPr>
        <w:rPr>
          <w:lang w:bidi="es-MX"/>
        </w:rPr>
      </w:pPr>
    </w:p>
    <w:sdt>
      <w:sdtPr>
        <w:rPr>
          <w:rFonts w:ascii="Calibri" w:hAnsi="Calibri" w:cs="Calibri"/>
        </w:rPr>
        <w:id w:val="624273397"/>
        <w:placeholder>
          <w:docPart w:val="934F40E575E84CF19EC21F4A51C27A70"/>
        </w:placeholder>
        <w:temporary/>
        <w:showingPlcHdr/>
        <w15:appearance w15:val="hidden"/>
      </w:sdtPr>
      <w:sdtEndPr/>
      <w:sdtContent>
        <w:p w14:paraId="6A64E4DF" w14:textId="4D9FE047" w:rsidR="0085246B" w:rsidRPr="0085246B" w:rsidRDefault="00D3030B" w:rsidP="0085246B">
          <w:pPr>
            <w:jc w:val="both"/>
            <w:rPr>
              <w:rFonts w:ascii="Calibri" w:hAnsi="Calibri" w:cs="Calibri"/>
              <w:lang w:val="es-ES"/>
            </w:rPr>
          </w:pPr>
          <w:r w:rsidRPr="0085246B">
            <w:rPr>
              <w:rFonts w:ascii="Calibri" w:hAnsi="Calibri" w:cs="Calibri"/>
            </w:rPr>
            <w:t>El siguiente formulario corresponde a</w:t>
          </w:r>
          <w:r w:rsidR="00543884" w:rsidRPr="0085246B">
            <w:rPr>
              <w:rFonts w:ascii="Calibri" w:hAnsi="Calibri" w:cs="Calibri"/>
            </w:rPr>
            <w:t xml:space="preserve"> las </w:t>
          </w:r>
          <w:r w:rsidR="00543884" w:rsidRPr="0085246B">
            <w:rPr>
              <w:rFonts w:ascii="Calibri" w:hAnsi="Calibri" w:cs="Calibri"/>
              <w:lang w:val="es-ES"/>
            </w:rPr>
            <w:t xml:space="preserve">denuncias </w:t>
          </w:r>
          <w:r w:rsidR="0085246B" w:rsidRPr="0085246B">
            <w:rPr>
              <w:rFonts w:ascii="Calibri" w:hAnsi="Calibri" w:cs="Calibri"/>
              <w:lang w:val="es-ES"/>
            </w:rPr>
            <w:t>ante la Contraloría de Servicios, la cual fue creada mediante Decreto Ejecutivo No. 37497-S con dependencia del Despacho Ministerial, como fundamento normativo en la Ley Reguladora del Sistema Nacional de Contralorías de Servicios. Ley No.9158 y su Reglamento No. 39096.</w:t>
          </w:r>
        </w:p>
        <w:p w14:paraId="3BAD2AC2" w14:textId="096BE521" w:rsidR="0085246B" w:rsidRPr="0085246B" w:rsidRDefault="0085246B" w:rsidP="0085246B">
          <w:pPr>
            <w:jc w:val="both"/>
            <w:rPr>
              <w:rFonts w:ascii="Calibri" w:hAnsi="Calibri" w:cs="Calibri"/>
              <w:lang w:val="es-ES"/>
            </w:rPr>
          </w:pPr>
          <w:r w:rsidRPr="0085246B">
            <w:rPr>
              <w:rFonts w:ascii="Calibri" w:hAnsi="Calibri" w:cs="Calibri"/>
              <w:lang w:val="es-ES"/>
            </w:rPr>
            <w:t>Es una unidad organizativa adscrita al Despacho Ministerial, creada con el fin de promover, con la participación de las personas usuarias, el mejoramiento continuo e innovación en la prestación de los servicios que brinda el Ministerio de Salud. Órgano asesor, canalizador y mediador de los requerimientos de efectividad y continuidad de las personas usuarias de los servicios que brinda la institución.</w:t>
          </w:r>
        </w:p>
        <w:p w14:paraId="6CC0A2C7" w14:textId="52C21E22" w:rsidR="00543884" w:rsidRPr="0085246B" w:rsidRDefault="00543884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85246B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14:paraId="7309F11D" w14:textId="77777777" w:rsidR="00543884" w:rsidRPr="0085246B" w:rsidRDefault="00543884" w:rsidP="00543884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85246B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85246B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85246B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85246B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85246B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85246B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85246B">
            <w:rPr>
              <w:rFonts w:ascii="Calibri" w:hAnsi="Calibri" w:cs="Calibri"/>
              <w:lang w:val="es-ES"/>
            </w:rPr>
            <w:t xml:space="preserve">sus datos personales. En este caso, </w:t>
          </w:r>
          <w:r w:rsidRPr="0085246B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85246B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85246B">
            <w:rPr>
              <w:rFonts w:ascii="Calibri" w:hAnsi="Calibri" w:cs="Calibri"/>
            </w:rPr>
            <w:t> </w:t>
          </w:r>
        </w:p>
        <w:p w14:paraId="6C570B57" w14:textId="7C6F9C03" w:rsidR="00131EE2" w:rsidRPr="0085246B" w:rsidRDefault="00543884" w:rsidP="00131EE2">
          <w:pPr>
            <w:numPr>
              <w:ilvl w:val="0"/>
              <w:numId w:val="10"/>
            </w:numPr>
            <w:spacing w:after="0"/>
            <w:jc w:val="both"/>
            <w:rPr>
              <w:rFonts w:ascii="Calibri" w:hAnsi="Calibri" w:cs="Calibri"/>
            </w:rPr>
          </w:pPr>
          <w:r w:rsidRPr="0085246B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85246B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85246B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85246B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85246B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85246B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</w:t>
          </w:r>
          <w:r w:rsidR="00AA647C" w:rsidRPr="0085246B">
            <w:rPr>
              <w:rFonts w:ascii="Calibri" w:hAnsi="Calibri" w:cs="Calibri"/>
              <w:lang w:val="es-ES"/>
            </w:rPr>
            <w:t xml:space="preserve"> los datos de la denuncia.</w:t>
          </w:r>
          <w:r w:rsidRPr="0085246B">
            <w:rPr>
              <w:rFonts w:ascii="Calibri" w:hAnsi="Calibri" w:cs="Calibri"/>
            </w:rPr>
            <w:t> </w:t>
          </w:r>
        </w:p>
      </w:sdtContent>
    </w:sdt>
    <w:tbl>
      <w:tblPr>
        <w:tblStyle w:val="Tablaconcuadrcula1clara-nfasis3"/>
        <w:tblpPr w:leftFromText="141" w:rightFromText="141" w:vertAnchor="text" w:horzAnchor="margin" w:tblpXSpec="center" w:tblpY="226"/>
        <w:tblW w:w="0" w:type="auto"/>
        <w:tblLook w:val="04A0" w:firstRow="1" w:lastRow="0" w:firstColumn="1" w:lastColumn="0" w:noHBand="0" w:noVBand="1"/>
      </w:tblPr>
      <w:tblGrid>
        <w:gridCol w:w="3768"/>
        <w:gridCol w:w="3768"/>
      </w:tblGrid>
      <w:tr w:rsidR="008966B1" w:rsidRPr="0044138F" w14:paraId="3094C5D1" w14:textId="77777777" w:rsidTr="00852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8" w:type="dxa"/>
            <w:shd w:val="clear" w:color="auto" w:fill="F2F2F2" w:themeFill="background1" w:themeFillShade="F2"/>
          </w:tcPr>
          <w:p w14:paraId="3CE21236" w14:textId="16CD0E7C" w:rsidR="008966B1" w:rsidRPr="0044138F" w:rsidRDefault="00D2224A" w:rsidP="0085246B">
            <w:pPr>
              <w:jc w:val="center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Fecha:</w:t>
            </w:r>
          </w:p>
        </w:tc>
        <w:tc>
          <w:tcPr>
            <w:tcW w:w="3768" w:type="dxa"/>
            <w:shd w:val="clear" w:color="auto" w:fill="F2F2F2" w:themeFill="background1" w:themeFillShade="F2"/>
          </w:tcPr>
          <w:p w14:paraId="47E17D67" w14:textId="53B161F8" w:rsidR="008966B1" w:rsidRPr="0044138F" w:rsidRDefault="008966B1" w:rsidP="008524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14691"/>
                <w:lang w:bidi="es-MX"/>
              </w:rPr>
            </w:pPr>
            <w:r w:rsidRPr="0044138F">
              <w:rPr>
                <w:rFonts w:ascii="Calibri" w:hAnsi="Calibri" w:cs="Calibri"/>
                <w:color w:val="014691"/>
                <w:lang w:bidi="es-MX"/>
              </w:rPr>
              <w:t>N° consecutivo:</w:t>
            </w:r>
          </w:p>
        </w:tc>
      </w:tr>
      <w:tr w:rsidR="008966B1" w:rsidRPr="0044138F" w14:paraId="558C0BCF" w14:textId="77777777" w:rsidTr="0085246B">
        <w:trPr>
          <w:trHeight w:val="397"/>
        </w:trPr>
        <w:sdt>
          <w:sdtPr>
            <w:rPr>
              <w:rFonts w:ascii="Calibri" w:hAnsi="Calibri" w:cs="Calibri"/>
              <w:lang w:bidi="es-MX"/>
            </w:rPr>
            <w:id w:val="920142343"/>
            <w:placeholder>
              <w:docPart w:val="82434BF1FF044A3AA5E8324BE7F20743"/>
            </w:placeholder>
            <w:showingPlcHdr/>
            <w:date w:fullDate="2025-03-26T00:00:00Z">
              <w:dateFormat w:val="dd/MM/yyyy"/>
              <w:lid w:val="es-MX"/>
              <w:storeMappedDataAs w:val="dateTime"/>
              <w:calendar w:val="gregorian"/>
            </w:date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768" w:type="dxa"/>
              </w:tcPr>
              <w:p w14:paraId="56759DE5" w14:textId="4B2404B8" w:rsidR="008966B1" w:rsidRPr="0044138F" w:rsidRDefault="00DE3250" w:rsidP="0085246B">
                <w:pPr>
                  <w:jc w:val="center"/>
                  <w:rPr>
                    <w:rFonts w:ascii="Calibri" w:hAnsi="Calibri" w:cs="Calibri"/>
                    <w:b w:val="0"/>
                    <w:bCs w:val="0"/>
                    <w:lang w:bidi="es-MX"/>
                  </w:rPr>
                </w:pPr>
                <w:r w:rsidRPr="00DE3250">
                  <w:rPr>
                    <w:rStyle w:val="Textodelmarcadordeposicin"/>
                    <w:color w:val="BFBFBF" w:themeColor="background1" w:themeShade="BF"/>
                    <w:sz w:val="16"/>
                    <w:szCs w:val="16"/>
                  </w:rPr>
                  <w:t>Haga clic aquí o pulse para escribir una fecha.</w:t>
                </w:r>
              </w:p>
            </w:tc>
          </w:sdtContent>
        </w:sdt>
        <w:tc>
          <w:tcPr>
            <w:tcW w:w="3768" w:type="dxa"/>
          </w:tcPr>
          <w:p w14:paraId="79373227" w14:textId="77777777" w:rsidR="00E15CF2" w:rsidRPr="0044138F" w:rsidRDefault="00E15CF2" w:rsidP="0085246B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lang w:bidi="es-MX"/>
              </w:rPr>
            </w:pPr>
          </w:p>
        </w:tc>
      </w:tr>
    </w:tbl>
    <w:p w14:paraId="2D30E271" w14:textId="77777777" w:rsidR="008966B1" w:rsidRDefault="008966B1" w:rsidP="00835B5B">
      <w:pPr>
        <w:jc w:val="both"/>
        <w:rPr>
          <w:rFonts w:ascii="Calibri" w:hAnsi="Calibri" w:cs="Calibri"/>
        </w:rPr>
      </w:pPr>
    </w:p>
    <w:p w14:paraId="54962CD5" w14:textId="77777777" w:rsidR="0085246B" w:rsidRDefault="0085246B" w:rsidP="00835B5B">
      <w:pPr>
        <w:jc w:val="both"/>
        <w:rPr>
          <w:rFonts w:ascii="Calibri" w:hAnsi="Calibri" w:cs="Calibri"/>
        </w:rPr>
      </w:pPr>
    </w:p>
    <w:p w14:paraId="15223881" w14:textId="77777777" w:rsidR="0085246B" w:rsidRDefault="0085246B" w:rsidP="00835B5B">
      <w:pPr>
        <w:jc w:val="both"/>
        <w:rPr>
          <w:rFonts w:ascii="Calibri" w:hAnsi="Calibri" w:cs="Calibri"/>
        </w:rPr>
      </w:pPr>
    </w:p>
    <w:tbl>
      <w:tblPr>
        <w:tblStyle w:val="Tablaconcuadrcula1clara-nfasis3"/>
        <w:tblW w:w="10630" w:type="dxa"/>
        <w:jc w:val="center"/>
        <w:tblLook w:val="04A0" w:firstRow="1" w:lastRow="0" w:firstColumn="1" w:lastColumn="0" w:noHBand="0" w:noVBand="1"/>
      </w:tblPr>
      <w:tblGrid>
        <w:gridCol w:w="3172"/>
        <w:gridCol w:w="1418"/>
        <w:gridCol w:w="976"/>
        <w:gridCol w:w="969"/>
        <w:gridCol w:w="1478"/>
        <w:gridCol w:w="561"/>
        <w:gridCol w:w="2056"/>
      </w:tblGrid>
      <w:tr w:rsidR="00576BDE" w:rsidRPr="0044138F" w14:paraId="7426599A" w14:textId="1B25159F" w:rsidTr="007F48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0" w:type="dxa"/>
            <w:gridSpan w:val="7"/>
            <w:shd w:val="clear" w:color="auto" w:fill="F2F2F2" w:themeFill="background1" w:themeFillShade="F2"/>
          </w:tcPr>
          <w:p w14:paraId="514B3139" w14:textId="77777777" w:rsidR="00E33B87" w:rsidRDefault="00576BDE" w:rsidP="0085246B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44138F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Apartado I. Información general de la denuncia</w:t>
            </w:r>
          </w:p>
          <w:p w14:paraId="78BB24A3" w14:textId="3EFDB05B" w:rsidR="00C97594" w:rsidRPr="0044138F" w:rsidRDefault="00C97594" w:rsidP="0085246B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</w:tc>
      </w:tr>
      <w:tr w:rsidR="00300A2E" w:rsidRPr="0044138F" w14:paraId="0F977E35" w14:textId="77777777" w:rsidTr="007F48C4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0" w:type="dxa"/>
            <w:gridSpan w:val="7"/>
          </w:tcPr>
          <w:p w14:paraId="77082C46" w14:textId="6DB77923" w:rsidR="00300A2E" w:rsidRPr="00300A2E" w:rsidRDefault="00300A2E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hAnsi="Calibri" w:cs="Calibri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Completa la siguiente información para la atención de la denuncia:</w:t>
            </w:r>
          </w:p>
        </w:tc>
      </w:tr>
      <w:tr w:rsidR="00762154" w:rsidRPr="0044138F" w14:paraId="174BBF82" w14:textId="514262CD" w:rsidTr="00552C56">
        <w:trPr>
          <w:trHeight w:val="3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2" w:type="dxa"/>
          </w:tcPr>
          <w:p w14:paraId="4087739B" w14:textId="4BB7343C" w:rsidR="00762154" w:rsidRPr="0044138F" w:rsidRDefault="00762154" w:rsidP="00762154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Anteriormente ha presentado la denuncia en el Ministerio de Salud:         </w:t>
            </w:r>
          </w:p>
        </w:tc>
        <w:tc>
          <w:tcPr>
            <w:tcW w:w="1418" w:type="dxa"/>
          </w:tcPr>
          <w:p w14:paraId="276AD72E" w14:textId="53C797CF" w:rsidR="00762154" w:rsidRPr="0044138F" w:rsidRDefault="00556137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60B642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.8pt;height:21.05pt">
                  <v:imagedata r:id="rId12" o:title=""/>
                </v:shape>
              </w:pict>
            </w:r>
          </w:p>
        </w:tc>
        <w:tc>
          <w:tcPr>
            <w:tcW w:w="6040" w:type="dxa"/>
            <w:gridSpan w:val="5"/>
          </w:tcPr>
          <w:p w14:paraId="7AD52591" w14:textId="2C0685F6" w:rsidR="00762154" w:rsidRPr="00F965E1" w:rsidRDefault="00556137" w:rsidP="004359B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7E41CDE9">
                <v:shape id="_x0000_i1026" type="#_x0000_t75" style="width:26.05pt;height:18.3pt">
                  <v:imagedata r:id="rId13" o:title=""/>
                </v:shape>
              </w:pict>
            </w:r>
            <w:r w:rsidR="00552C56">
              <w:rPr>
                <w:rFonts w:ascii="Calibri" w:hAnsi="Calibri" w:cs="Calibri"/>
              </w:rPr>
              <w:t>(Indique número de denuncia)</w:t>
            </w:r>
          </w:p>
        </w:tc>
      </w:tr>
      <w:tr w:rsidR="001F7E89" w:rsidRPr="0044138F" w14:paraId="3A0FEE39" w14:textId="77777777" w:rsidTr="00552C56">
        <w:trPr>
          <w:trHeight w:val="5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2" w:type="dxa"/>
          </w:tcPr>
          <w:p w14:paraId="6041C721" w14:textId="058AB94F" w:rsidR="001F7E89" w:rsidRPr="004359B0" w:rsidRDefault="001F7E89" w:rsidP="004359B0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762154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Indique el nivel de gestión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del Ministerio de Salud donde presentó la denuncia:</w:t>
            </w:r>
          </w:p>
        </w:tc>
        <w:tc>
          <w:tcPr>
            <w:tcW w:w="2394" w:type="dxa"/>
            <w:gridSpan w:val="2"/>
            <w:shd w:val="clear" w:color="auto" w:fill="FFFFFF" w:themeFill="background1"/>
          </w:tcPr>
          <w:p w14:paraId="5BD9C924" w14:textId="3E089F39" w:rsidR="001F7E89" w:rsidRDefault="00556137" w:rsidP="001F7E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797DBC46">
                <v:shape id="_x0000_i1027" type="#_x0000_t75" style="width:108pt;height:18.85pt">
                  <v:imagedata r:id="rId14" o:title=""/>
                </v:shape>
              </w:pict>
            </w:r>
          </w:p>
          <w:p w14:paraId="56812EA7" w14:textId="7AB47101" w:rsidR="001F7E89" w:rsidRPr="0044138F" w:rsidRDefault="001F7E89" w:rsidP="007621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2447" w:type="dxa"/>
            <w:gridSpan w:val="2"/>
            <w:shd w:val="clear" w:color="auto" w:fill="FFFFFF" w:themeFill="background1"/>
          </w:tcPr>
          <w:p w14:paraId="0DBE0E5A" w14:textId="6EEE571D" w:rsidR="001F7E89" w:rsidRDefault="00556137" w:rsidP="007621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46D18F02">
                <v:shape id="_x0000_i1028" type="#_x0000_t75" style="width:108pt;height:18.85pt">
                  <v:imagedata r:id="rId15" o:title=""/>
                </v:shape>
              </w:pict>
            </w:r>
          </w:p>
          <w:p w14:paraId="34E7AB90" w14:textId="5F9D6B95" w:rsidR="001F7E89" w:rsidRPr="0044138F" w:rsidRDefault="001F7E89" w:rsidP="007F4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2617" w:type="dxa"/>
            <w:gridSpan w:val="2"/>
            <w:shd w:val="clear" w:color="auto" w:fill="FFFFFF" w:themeFill="background1"/>
          </w:tcPr>
          <w:p w14:paraId="36AD868F" w14:textId="357D3613" w:rsidR="001F7E89" w:rsidRPr="00F965E1" w:rsidRDefault="00556137" w:rsidP="001F7E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pict w14:anchorId="7F6777B7">
                <v:shape id="_x0000_i1029" type="#_x0000_t75" style="width:108pt;height:18.85pt">
                  <v:imagedata r:id="rId16" o:title=""/>
                </v:shape>
              </w:pict>
            </w:r>
          </w:p>
        </w:tc>
      </w:tr>
      <w:tr w:rsidR="00347D2F" w:rsidRPr="0044138F" w14:paraId="7EC386D7" w14:textId="5E0F165F" w:rsidTr="00552C56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2" w:type="dxa"/>
          </w:tcPr>
          <w:p w14:paraId="0C5B2B2B" w14:textId="0E1AA4AB" w:rsidR="00347D2F" w:rsidRPr="00AD173E" w:rsidRDefault="00347D2F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¿Cuál es el nombre de</w:t>
            </w:r>
            <w:r w:rsidR="004359B0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l funcionario</w:t>
            </w:r>
            <w:r w:rsidR="00FC1F6B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(a)</w:t>
            </w:r>
            <w:r w:rsidR="004359B0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</w:t>
            </w:r>
            <w:r w:rsidR="006D6C84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y/</w:t>
            </w:r>
            <w:r w:rsidR="004359B0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o</w:t>
            </w:r>
            <w:r w:rsidR="00FC1F6B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la unidad organizativa a </w:t>
            </w:r>
            <w:r w:rsidR="00762154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denunciar</w:t>
            </w: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?</w:t>
            </w:r>
          </w:p>
          <w:p w14:paraId="4FFE9898" w14:textId="3352D0D4" w:rsidR="00AD173E" w:rsidRPr="0044138F" w:rsidRDefault="00AD173E" w:rsidP="00AD173E">
            <w:pPr>
              <w:pStyle w:val="Prrafodelista"/>
              <w:ind w:left="298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8" w:type="dxa"/>
            <w:gridSpan w:val="6"/>
          </w:tcPr>
          <w:p w14:paraId="03DA2D88" w14:textId="77777777" w:rsidR="00722FED" w:rsidRPr="0044138F" w:rsidRDefault="00722FED" w:rsidP="00484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1F7E89" w:rsidRPr="0044138F" w14:paraId="00CD3FD2" w14:textId="641166E9" w:rsidTr="00552C56">
        <w:trPr>
          <w:trHeight w:val="3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2" w:type="dxa"/>
            <w:vMerge w:val="restart"/>
          </w:tcPr>
          <w:p w14:paraId="6EA0F83E" w14:textId="5B1234CA" w:rsidR="001F7E89" w:rsidRPr="00C23B06" w:rsidRDefault="001F7E89" w:rsidP="00131EE2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Indique la u</w:t>
            </w: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bicación d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e la denuncia o la unidad organizativa a denunciar:</w:t>
            </w:r>
          </w:p>
        </w:tc>
        <w:tc>
          <w:tcPr>
            <w:tcW w:w="3363" w:type="dxa"/>
            <w:gridSpan w:val="3"/>
            <w:shd w:val="clear" w:color="auto" w:fill="E8E8E8" w:themeFill="accent4"/>
          </w:tcPr>
          <w:p w14:paraId="30604D5F" w14:textId="0C60C1AB" w:rsidR="001F7E89" w:rsidRPr="0044138F" w:rsidRDefault="001F7E89" w:rsidP="001F7E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Provincia</w:t>
            </w:r>
          </w:p>
        </w:tc>
        <w:tc>
          <w:tcPr>
            <w:tcW w:w="2039" w:type="dxa"/>
            <w:gridSpan w:val="2"/>
            <w:shd w:val="clear" w:color="auto" w:fill="E8E8E8" w:themeFill="accent4"/>
          </w:tcPr>
          <w:p w14:paraId="7985103F" w14:textId="5EF79227" w:rsidR="001F7E89" w:rsidRPr="0044138F" w:rsidRDefault="001F7E89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44138F">
              <w:rPr>
                <w:rFonts w:ascii="Calibri" w:hAnsi="Calibri" w:cs="Calibri"/>
              </w:rPr>
              <w:t>Cantón</w:t>
            </w:r>
          </w:p>
        </w:tc>
        <w:tc>
          <w:tcPr>
            <w:tcW w:w="2056" w:type="dxa"/>
            <w:shd w:val="clear" w:color="auto" w:fill="E8E8E8" w:themeFill="accent4"/>
          </w:tcPr>
          <w:p w14:paraId="0AA5F4CE" w14:textId="77AC86EA" w:rsidR="001F7E89" w:rsidRPr="004841B5" w:rsidRDefault="001F7E89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highlight w:val="yellow"/>
              </w:rPr>
            </w:pPr>
            <w:r w:rsidRPr="004841B5">
              <w:rPr>
                <w:rFonts w:ascii="Calibri" w:hAnsi="Calibri" w:cs="Calibri"/>
              </w:rPr>
              <w:t>Distrito</w:t>
            </w:r>
          </w:p>
        </w:tc>
      </w:tr>
      <w:tr w:rsidR="001F7E89" w:rsidRPr="0044138F" w14:paraId="76004425" w14:textId="77777777" w:rsidTr="00552C56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2" w:type="dxa"/>
            <w:vMerge/>
          </w:tcPr>
          <w:p w14:paraId="238A3FDE" w14:textId="77777777" w:rsidR="001F7E89" w:rsidRPr="001F7E89" w:rsidRDefault="001F7E89" w:rsidP="001F7E89">
            <w:pPr>
              <w:rPr>
                <w:rFonts w:ascii="Calibri" w:hAnsi="Calibri" w:cs="Calibri"/>
              </w:rPr>
            </w:pPr>
          </w:p>
        </w:tc>
        <w:tc>
          <w:tcPr>
            <w:tcW w:w="3363" w:type="dxa"/>
            <w:gridSpan w:val="3"/>
          </w:tcPr>
          <w:p w14:paraId="09C0FEF2" w14:textId="77777777" w:rsidR="001F7E89" w:rsidRPr="0044138F" w:rsidRDefault="001F7E89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2039" w:type="dxa"/>
            <w:gridSpan w:val="2"/>
          </w:tcPr>
          <w:p w14:paraId="4C012E7B" w14:textId="77777777" w:rsidR="001F7E89" w:rsidRPr="0044138F" w:rsidRDefault="001F7E89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2056" w:type="dxa"/>
          </w:tcPr>
          <w:p w14:paraId="6460F0BC" w14:textId="77777777" w:rsidR="001F7E89" w:rsidRPr="004841B5" w:rsidRDefault="001F7E89" w:rsidP="00347D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76BDE" w:rsidRPr="0044138F" w14:paraId="4B18D2D2" w14:textId="1BAD357D" w:rsidTr="00552C56">
        <w:trPr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2" w:type="dxa"/>
            <w:tcBorders>
              <w:bottom w:val="single" w:sz="4" w:space="0" w:color="B6C0D5" w:themeColor="accent3" w:themeTint="66"/>
            </w:tcBorders>
          </w:tcPr>
          <w:p w14:paraId="5D160360" w14:textId="27D6FD64" w:rsidR="00576BDE" w:rsidRPr="0044138F" w:rsidRDefault="00576BDE" w:rsidP="00300A2E">
            <w:pPr>
              <w:pStyle w:val="Prrafodelista"/>
              <w:numPr>
                <w:ilvl w:val="0"/>
                <w:numId w:val="12"/>
              </w:numPr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Dirección exacta </w:t>
            </w:r>
            <w:r w:rsidR="00FC1F6B" w:rsidRPr="0044138F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de</w:t>
            </w:r>
            <w:r w:rsidR="00FC1F6B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l funcionario(a) o la unidad organizativa a denunciar</w:t>
            </w:r>
            <w:r w:rsidR="004841B5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:</w:t>
            </w:r>
          </w:p>
        </w:tc>
        <w:tc>
          <w:tcPr>
            <w:tcW w:w="7458" w:type="dxa"/>
            <w:gridSpan w:val="6"/>
            <w:tcBorders>
              <w:bottom w:val="single" w:sz="4" w:space="0" w:color="B6C0D5" w:themeColor="accent3" w:themeTint="66"/>
            </w:tcBorders>
          </w:tcPr>
          <w:p w14:paraId="47D7B12A" w14:textId="77777777" w:rsidR="00E15CF2" w:rsidRDefault="00E15CF2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46519ED8" w14:textId="77777777" w:rsidR="004841B5" w:rsidRDefault="004841B5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14:paraId="5EE9CE28" w14:textId="77777777" w:rsidR="00C23B06" w:rsidRPr="0044138F" w:rsidRDefault="00C23B06" w:rsidP="00FE52E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</w:tbl>
    <w:p w14:paraId="6FEFDF2C" w14:textId="77777777" w:rsidR="00C97594" w:rsidRDefault="00C97594" w:rsidP="00722FED">
      <w:pPr>
        <w:spacing w:after="0"/>
        <w:jc w:val="both"/>
      </w:pPr>
    </w:p>
    <w:p w14:paraId="343FE342" w14:textId="77777777" w:rsidR="00C97594" w:rsidRDefault="00C97594" w:rsidP="00722FED">
      <w:pPr>
        <w:spacing w:after="0"/>
        <w:jc w:val="both"/>
      </w:pPr>
    </w:p>
    <w:tbl>
      <w:tblPr>
        <w:tblStyle w:val="Tablaconcuadrcula1clara-nfasis3"/>
        <w:tblW w:w="10627" w:type="dxa"/>
        <w:jc w:val="center"/>
        <w:tblLook w:val="04A0" w:firstRow="1" w:lastRow="0" w:firstColumn="1" w:lastColumn="0" w:noHBand="0" w:noVBand="1"/>
      </w:tblPr>
      <w:tblGrid>
        <w:gridCol w:w="4815"/>
        <w:gridCol w:w="4019"/>
        <w:gridCol w:w="1793"/>
      </w:tblGrid>
      <w:tr w:rsidR="00722FED" w:rsidRPr="008E66B9" w14:paraId="30AA5B29" w14:textId="77777777" w:rsidTr="60FD73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2F2F2" w:themeFill="background1" w:themeFillShade="F2"/>
          </w:tcPr>
          <w:p w14:paraId="41C96C18" w14:textId="77777777" w:rsidR="00E33B87" w:rsidRDefault="00E33B87" w:rsidP="0085246B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A</w:t>
            </w:r>
            <w:r w:rsidR="00722FED"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partado I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</w:t>
            </w:r>
            <w:r w:rsidR="00722FED"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. 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Información de la </w:t>
            </w:r>
            <w:r w:rsid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="00722FED"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</w:t>
            </w:r>
          </w:p>
          <w:p w14:paraId="585ADBAD" w14:textId="2042D54D" w:rsidR="00C97594" w:rsidRPr="008E66B9" w:rsidRDefault="00C97594" w:rsidP="0085246B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722FED" w:rsidRPr="00E15CF2" w14:paraId="20AB6E61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1278002D" w14:textId="75B1F3B1" w:rsidR="00722FED" w:rsidRPr="00300A2E" w:rsidRDefault="00722FED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De</w:t>
            </w:r>
            <w:r w:rsidR="00FF0075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talle los hechos </w:t>
            </w:r>
            <w:r w:rsidR="00A35DB2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 xml:space="preserve">y acontecimientos </w:t>
            </w:r>
            <w:r w:rsidR="00FF0075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a denunciar</w:t>
            </w: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:</w:t>
            </w:r>
          </w:p>
        </w:tc>
      </w:tr>
      <w:tr w:rsidR="00722FED" w:rsidRPr="00E15CF2" w14:paraId="029F0885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6B568CDA" w14:textId="77777777" w:rsidR="004841B5" w:rsidRDefault="004841B5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62B2C262" w14:textId="77777777" w:rsidR="00A35DB2" w:rsidRDefault="00A35DB2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8F16352" w14:textId="77777777" w:rsidR="00A35DB2" w:rsidRDefault="00A35DB2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31E39F8A" w14:textId="77777777" w:rsidR="00564AB1" w:rsidRDefault="00564AB1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48BEAD0D" w14:textId="77777777" w:rsidR="00564AB1" w:rsidRDefault="00564AB1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1A869C7A" w14:textId="77777777" w:rsidR="00564AB1" w:rsidRDefault="00564AB1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53663829" w14:textId="77777777" w:rsidR="00C97594" w:rsidRDefault="00C97594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7E854EA5" w14:textId="77777777" w:rsidR="00C97594" w:rsidRDefault="00C97594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  <w:p w14:paraId="7D856C77" w14:textId="77777777" w:rsidR="00A35DB2" w:rsidRPr="00722FED" w:rsidRDefault="00A35DB2" w:rsidP="00C81013">
            <w:pPr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62317B" w:rsidRPr="00E15CF2" w14:paraId="001AA753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D9D9D9" w:themeFill="background1" w:themeFillShade="D9"/>
          </w:tcPr>
          <w:p w14:paraId="77F9F0A2" w14:textId="5AC3876E" w:rsidR="0062317B" w:rsidRPr="0062317B" w:rsidRDefault="0062317B" w:rsidP="0062317B">
            <w:pPr>
              <w:jc w:val="center"/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lastRenderedPageBreak/>
              <w:t>A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partado I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II</w:t>
            </w:r>
            <w:r w:rsidRPr="00722FE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. 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Pretensión</w:t>
            </w:r>
            <w:r w:rsidR="000B6B7D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 </w:t>
            </w:r>
          </w:p>
          <w:p w14:paraId="20372F34" w14:textId="56E51D02" w:rsidR="0062317B" w:rsidRPr="0062317B" w:rsidRDefault="0062317B" w:rsidP="00C81013">
            <w:pP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</w:pPr>
          </w:p>
        </w:tc>
      </w:tr>
      <w:tr w:rsidR="0062317B" w:rsidRPr="00E15CF2" w14:paraId="17A9F195" w14:textId="77777777" w:rsidTr="60FD7319">
        <w:trPr>
          <w:trHeight w:val="3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27C14504" w14:textId="064D6795" w:rsidR="0062317B" w:rsidRPr="00154E35" w:rsidRDefault="000B6B7D" w:rsidP="00154E35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  <w:r w:rsidRPr="00154E35">
              <w:rPr>
                <w:rFonts w:ascii="Calibri" w:eastAsia="Times New Roman" w:hAnsi="Calibri" w:cs="Calibri"/>
                <w:lang w:bidi="es-MX"/>
              </w:rPr>
              <w:t xml:space="preserve">Indique el objetivo deseado con la interposición de su denuncia:  </w:t>
            </w:r>
          </w:p>
          <w:p w14:paraId="64F149D2" w14:textId="77777777" w:rsidR="0062317B" w:rsidRDefault="0062317B" w:rsidP="00C81013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</w:tc>
      </w:tr>
      <w:tr w:rsidR="00154E35" w:rsidRPr="00E15CF2" w14:paraId="249502D8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735A7456" w14:textId="77777777" w:rsidR="00154E35" w:rsidRDefault="00154E35" w:rsidP="00154E35">
            <w:pPr>
              <w:ind w:left="-62"/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EE688EC" w14:textId="77777777" w:rsidR="00154E35" w:rsidRDefault="00154E35" w:rsidP="00154E35">
            <w:pPr>
              <w:ind w:left="-62"/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21AC96E7" w14:textId="77777777" w:rsidR="00154E35" w:rsidRDefault="00154E35" w:rsidP="00154E35">
            <w:pPr>
              <w:ind w:left="-62"/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4A8BB995" w14:textId="77777777" w:rsidR="00154E35" w:rsidRDefault="00154E35" w:rsidP="00154E35">
            <w:pPr>
              <w:ind w:left="-62"/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65B7185A" w14:textId="77777777" w:rsidR="00154E35" w:rsidRDefault="00154E35" w:rsidP="00154E35">
            <w:pPr>
              <w:ind w:left="-62"/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521C482F" w14:textId="77777777" w:rsidR="00154E35" w:rsidRDefault="00154E35" w:rsidP="00154E35">
            <w:pPr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74F7B1B0" w14:textId="77777777" w:rsidR="00154E35" w:rsidRDefault="00154E35" w:rsidP="00154E35">
            <w:pPr>
              <w:ind w:left="-62"/>
              <w:rPr>
                <w:rFonts w:ascii="Calibri" w:eastAsia="Times New Roman" w:hAnsi="Calibri" w:cs="Calibri"/>
                <w:b w:val="0"/>
                <w:bCs w:val="0"/>
                <w:lang w:bidi="es-MX"/>
              </w:rPr>
            </w:pPr>
          </w:p>
          <w:p w14:paraId="00E677F8" w14:textId="77777777" w:rsidR="00154E35" w:rsidRPr="00154E35" w:rsidRDefault="00154E35" w:rsidP="00154E35">
            <w:pPr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E115FA" w:rsidRPr="008E66B9" w14:paraId="16D93461" w14:textId="77777777" w:rsidTr="60FD7319">
        <w:trPr>
          <w:trHeight w:val="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2F2F2" w:themeFill="background1" w:themeFillShade="F2"/>
          </w:tcPr>
          <w:p w14:paraId="6151044C" w14:textId="1282D525" w:rsidR="00044FF1" w:rsidRDefault="00E115FA" w:rsidP="0085246B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</w:t>
            </w:r>
            <w:r w:rsidR="0062317B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IV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. Información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E115FA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enunciante</w:t>
            </w:r>
          </w:p>
          <w:p w14:paraId="56C51A1D" w14:textId="1E4C2483" w:rsidR="00552C56" w:rsidRDefault="00552C56" w:rsidP="0085246B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>
              <w:rPr>
                <w:rFonts w:ascii="Calibri" w:eastAsia="Times New Roman" w:hAnsi="Calibri" w:cs="Calibri"/>
                <w:color w:val="014691"/>
                <w:lang w:bidi="es-MX"/>
              </w:rPr>
              <w:t xml:space="preserve">Aviso: Su denuncia será tramitada de forma confidencial por el cual sus datos personales serán resguardados </w:t>
            </w:r>
          </w:p>
          <w:p w14:paraId="73F19B21" w14:textId="500553FC" w:rsidR="00C97594" w:rsidRPr="008E66B9" w:rsidRDefault="00C97594" w:rsidP="0085246B">
            <w:pPr>
              <w:jc w:val="center"/>
              <w:rPr>
                <w:rFonts w:ascii="Calibri" w:eastAsia="Times New Roman" w:hAnsi="Calibri" w:cs="Calibri"/>
                <w:bCs w:val="0"/>
                <w:lang w:bidi="es-MX"/>
              </w:rPr>
            </w:pPr>
          </w:p>
        </w:tc>
      </w:tr>
      <w:tr w:rsidR="00E115FA" w:rsidRPr="00E15CF2" w14:paraId="1B102E0C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25BB3C97" w14:textId="6C696523" w:rsidR="00E115FA" w:rsidRPr="00300A2E" w:rsidRDefault="0080395D" w:rsidP="00300A2E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Cs w:val="0"/>
                <w:sz w:val="22"/>
                <w:szCs w:val="22"/>
                <w:lang w:bidi="es-MX"/>
              </w:rPr>
              <w:t>Complete la siguiente información del denunciante:</w:t>
            </w:r>
          </w:p>
        </w:tc>
      </w:tr>
      <w:tr w:rsidR="00B0044D" w:rsidRPr="00E115FA" w14:paraId="612E5BB0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shd w:val="clear" w:color="auto" w:fill="FFFFFF" w:themeFill="background1"/>
          </w:tcPr>
          <w:p w14:paraId="56008981" w14:textId="244E7911" w:rsidR="00B0044D" w:rsidRPr="00300A2E" w:rsidRDefault="0080395D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Nombre completo de la pe</w:t>
            </w:r>
            <w:r w:rsidR="00E33B87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rsona denunciante</w:t>
            </w: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:</w:t>
            </w:r>
          </w:p>
        </w:tc>
        <w:tc>
          <w:tcPr>
            <w:tcW w:w="5812" w:type="dxa"/>
            <w:gridSpan w:val="2"/>
            <w:shd w:val="clear" w:color="auto" w:fill="FFFFFF" w:themeFill="background1"/>
          </w:tcPr>
          <w:p w14:paraId="1E2EE3F0" w14:textId="77777777" w:rsidR="00B0044D" w:rsidRDefault="00B0044D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  <w:p w14:paraId="6DA800AA" w14:textId="77777777" w:rsidR="00A67BED" w:rsidRPr="00A67BED" w:rsidRDefault="00A67BED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E115FA" w:rsidRPr="00E115FA" w14:paraId="4B0CAF92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shd w:val="clear" w:color="auto" w:fill="FFFFFF" w:themeFill="background1"/>
          </w:tcPr>
          <w:p w14:paraId="6386F565" w14:textId="1DE0FC58" w:rsidR="0080395D" w:rsidRPr="00300A2E" w:rsidRDefault="0080395D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Número de documento de identificación:</w:t>
            </w:r>
          </w:p>
          <w:p w14:paraId="00DA64B1" w14:textId="77777777" w:rsidR="00E115FA" w:rsidRDefault="0080395D" w:rsidP="0080395D">
            <w:pPr>
              <w:rPr>
                <w:rFonts w:ascii="Calibri" w:eastAsia="Times New Roman" w:hAnsi="Calibri" w:cs="Calibri"/>
                <w:bCs w:val="0"/>
                <w:lang w:bidi="es-MX"/>
              </w:rPr>
            </w:pPr>
            <w:r w:rsidRPr="00300A2E">
              <w:rPr>
                <w:rFonts w:ascii="Calibri" w:eastAsia="Times New Roman" w:hAnsi="Calibri" w:cs="Calibri"/>
                <w:b w:val="0"/>
                <w:lang w:bidi="es-MX"/>
              </w:rPr>
              <w:t>(cédula de identidad, DIMEX, pasaporte, otros)</w:t>
            </w:r>
          </w:p>
          <w:p w14:paraId="6E522F30" w14:textId="4B811642" w:rsidR="00D15E8F" w:rsidRPr="00300A2E" w:rsidRDefault="00D15E8F" w:rsidP="0080395D">
            <w:pPr>
              <w:rPr>
                <w:rFonts w:ascii="Calibri" w:eastAsia="Times New Roman" w:hAnsi="Calibri" w:cs="Calibri"/>
                <w:b w:val="0"/>
                <w:lang w:bidi="es-MX"/>
              </w:rPr>
            </w:pPr>
          </w:p>
        </w:tc>
        <w:tc>
          <w:tcPr>
            <w:tcW w:w="5812" w:type="dxa"/>
            <w:gridSpan w:val="2"/>
            <w:shd w:val="clear" w:color="auto" w:fill="FFFFFF" w:themeFill="background1"/>
          </w:tcPr>
          <w:p w14:paraId="61E937C0" w14:textId="5DB84101" w:rsidR="00E115FA" w:rsidRPr="00A67BED" w:rsidRDefault="00E115FA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D15E8F" w:rsidRPr="00E115FA" w14:paraId="1284176C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shd w:val="clear" w:color="auto" w:fill="FFFFFF" w:themeFill="background1"/>
          </w:tcPr>
          <w:p w14:paraId="12CEA2B8" w14:textId="77777777" w:rsidR="00D15E8F" w:rsidRPr="00D15E8F" w:rsidRDefault="00D15E8F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  <w:r w:rsidRPr="00D15E8F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Firma del denunciante:</w:t>
            </w:r>
          </w:p>
          <w:p w14:paraId="32DFE6BF" w14:textId="29E677AF" w:rsidR="00760E96" w:rsidRPr="00760E96" w:rsidRDefault="00760E96" w:rsidP="00760E96">
            <w:pPr>
              <w:jc w:val="both"/>
              <w:rPr>
                <w:rFonts w:ascii="Calibri" w:eastAsiaTheme="minorEastAsia" w:hAnsi="Calibri" w:cs="Calibri"/>
                <w:b w:val="0"/>
                <w:bCs w:val="0"/>
                <w:i/>
                <w:iCs/>
                <w:sz w:val="18"/>
                <w:szCs w:val="18"/>
              </w:rPr>
            </w:pPr>
            <w:r>
              <w:rPr>
                <w:rFonts w:ascii="Calibri" w:eastAsiaTheme="minorEastAsia" w:hAnsi="Calibri" w:cs="Calibri"/>
                <w:b w:val="0"/>
                <w:bCs w:val="0"/>
                <w:i/>
                <w:iCs/>
                <w:sz w:val="18"/>
                <w:szCs w:val="18"/>
              </w:rPr>
              <w:t>Artículo</w:t>
            </w:r>
            <w:r w:rsidRPr="00760E96">
              <w:rPr>
                <w:rFonts w:ascii="Calibri" w:eastAsiaTheme="minorEastAsia" w:hAnsi="Calibri" w:cs="Calibri"/>
                <w:b w:val="0"/>
                <w:bCs w:val="0"/>
                <w:i/>
                <w:iCs/>
                <w:sz w:val="18"/>
                <w:szCs w:val="18"/>
              </w:rPr>
              <w:t xml:space="preserve"> 34. Reglamento a la ley Reguladora del Sistema Nacional de Contraloría de Servicios (</w:t>
            </w:r>
            <w:proofErr w:type="spellStart"/>
            <w:r w:rsidRPr="00760E96">
              <w:rPr>
                <w:rFonts w:ascii="Calibri" w:eastAsiaTheme="minorEastAsia" w:hAnsi="Calibri" w:cs="Calibri"/>
                <w:b w:val="0"/>
                <w:bCs w:val="0"/>
                <w:i/>
                <w:iCs/>
                <w:sz w:val="18"/>
                <w:szCs w:val="18"/>
              </w:rPr>
              <w:t>Nº</w:t>
            </w:r>
            <w:proofErr w:type="spellEnd"/>
            <w:r w:rsidRPr="00760E96">
              <w:rPr>
                <w:rFonts w:ascii="Calibri" w:eastAsiaTheme="minorEastAsia" w:hAnsi="Calibri" w:cs="Calibri"/>
                <w:b w:val="0"/>
                <w:bCs w:val="0"/>
                <w:i/>
                <w:iCs/>
                <w:sz w:val="18"/>
                <w:szCs w:val="18"/>
              </w:rPr>
              <w:t xml:space="preserve"> 39096-PLAN)</w:t>
            </w:r>
          </w:p>
          <w:p w14:paraId="2A06B77B" w14:textId="1A3A2CC3" w:rsidR="00D15E8F" w:rsidRPr="00D15E8F" w:rsidRDefault="00D15E8F" w:rsidP="00D15E8F">
            <w:pPr>
              <w:rPr>
                <w:rFonts w:ascii="Calibri" w:eastAsia="Times New Roman" w:hAnsi="Calibri" w:cs="Calibri"/>
                <w:lang w:bidi="es-MX"/>
              </w:rPr>
            </w:pPr>
          </w:p>
        </w:tc>
        <w:tc>
          <w:tcPr>
            <w:tcW w:w="5812" w:type="dxa"/>
            <w:gridSpan w:val="2"/>
            <w:shd w:val="clear" w:color="auto" w:fill="FFFFFF" w:themeFill="background1"/>
          </w:tcPr>
          <w:p w14:paraId="5EB9A1E1" w14:textId="77777777" w:rsidR="00D15E8F" w:rsidRPr="00A67BED" w:rsidRDefault="00D15E8F" w:rsidP="00E115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highlight w:val="yellow"/>
                <w:lang w:bidi="es-MX"/>
              </w:rPr>
            </w:pPr>
          </w:p>
        </w:tc>
      </w:tr>
      <w:tr w:rsidR="00DC7AF5" w:rsidRPr="00E115FA" w14:paraId="522CB6B6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6B45E15A" w14:textId="47CFD4DD" w:rsidR="00DC7AF5" w:rsidRPr="00C97594" w:rsidRDefault="00C97594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  <w:r w:rsidRPr="00C97594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 xml:space="preserve">Correo electrónico </w:t>
            </w:r>
            <w:r w:rsidR="00DC7AF5" w:rsidRPr="00C97594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para notificaciones</w:t>
            </w:r>
            <w:r w:rsidRPr="00C97594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 xml:space="preserve">: </w:t>
            </w:r>
          </w:p>
          <w:p w14:paraId="08A8E382" w14:textId="5D2EEF29" w:rsidR="00270B7E" w:rsidRPr="00C97594" w:rsidRDefault="00270B7E" w:rsidP="00270B7E">
            <w:pPr>
              <w:pStyle w:val="Prrafodelista"/>
              <w:ind w:left="298"/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</w:p>
        </w:tc>
      </w:tr>
      <w:tr w:rsidR="00C97594" w:rsidRPr="00E115FA" w14:paraId="19F30892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5AFF948F" w14:textId="657FDA6A" w:rsidR="00C97594" w:rsidRPr="00C97594" w:rsidRDefault="00C97594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</w:pPr>
            <w:r w:rsidRPr="00C97594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Número telefónico:</w:t>
            </w:r>
          </w:p>
        </w:tc>
      </w:tr>
      <w:tr w:rsidR="00EA4379" w:rsidRPr="00E115FA" w14:paraId="7B2169E4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2A5788A2" w14:textId="5378769C" w:rsidR="00EA4379" w:rsidRPr="00300A2E" w:rsidRDefault="39DFF174" w:rsidP="00300A2E">
            <w:pPr>
              <w:pStyle w:val="Prrafodelista"/>
              <w:numPr>
                <w:ilvl w:val="0"/>
                <w:numId w:val="17"/>
              </w:numPr>
              <w:rPr>
                <w:rFonts w:ascii="Calibri" w:eastAsia="Times New Roman" w:hAnsi="Calibri" w:cs="Calibri"/>
                <w:sz w:val="22"/>
                <w:szCs w:val="22"/>
                <w:lang w:bidi="es-MX"/>
              </w:rPr>
            </w:pPr>
            <w:r w:rsidRPr="60FD7319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Seleccione e indique cuando aporta información adicional</w:t>
            </w:r>
            <w:r w:rsidR="00EA4379" w:rsidRPr="60FD7319">
              <w:rPr>
                <w:rFonts w:ascii="Calibri" w:eastAsia="Times New Roman" w:hAnsi="Calibri" w:cs="Calibri"/>
                <w:b w:val="0"/>
                <w:bCs w:val="0"/>
                <w:sz w:val="22"/>
                <w:szCs w:val="22"/>
                <w:lang w:bidi="es-MX"/>
              </w:rPr>
              <w:t>:</w:t>
            </w:r>
          </w:p>
        </w:tc>
      </w:tr>
      <w:tr w:rsidR="00D11BB5" w:rsidRPr="00E115FA" w14:paraId="1766C6EB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019049AB" w14:textId="49E49EE0" w:rsidR="00D11BB5" w:rsidRPr="00A67BED" w:rsidRDefault="00556137" w:rsidP="60FD7319">
            <w:pPr>
              <w:rPr>
                <w:rFonts w:ascii="Calibri" w:eastAsia="Times New Roman" w:hAnsi="Calibri" w:cs="Calibri"/>
                <w:color w:val="FF0000"/>
                <w:highlight w:val="yellow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74CB9901">
                <v:shape id="_x0000_i1030" type="#_x0000_t75" style="width:61.5pt;height:18.85pt">
                  <v:imagedata r:id="rId17" o:title=""/>
                </v:shape>
              </w:pict>
            </w:r>
            <w:r w:rsidR="56539785" w:rsidRPr="60FD7319">
              <w:rPr>
                <w:rFonts w:ascii="Calibri" w:eastAsia="Times New Roman" w:hAnsi="Calibri" w:cs="Calibri"/>
                <w:color w:val="FF0000"/>
                <w:highlight w:val="yellow"/>
                <w:lang w:bidi="es-MX"/>
              </w:rPr>
              <w:t xml:space="preserve">    </w:t>
            </w:r>
          </w:p>
        </w:tc>
      </w:tr>
      <w:tr w:rsidR="00D11BB5" w:rsidRPr="00E115FA" w14:paraId="22025B6C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63A2628E" w14:textId="7ECB496B" w:rsidR="00D11BB5" w:rsidRDefault="00556137" w:rsidP="60FD7319">
            <w:pPr>
              <w:rPr>
                <w:rFonts w:ascii="Calibri" w:eastAsia="Times New Roman" w:hAnsi="Calibri" w:cs="Calibri"/>
                <w:b w:val="0"/>
                <w:bCs w:val="0"/>
                <w:color w:val="FF0000"/>
                <w:highlight w:val="yellow"/>
                <w:lang w:bidi="es-MX"/>
              </w:rPr>
            </w:pPr>
            <w:r>
              <w:rPr>
                <w:rFonts w:ascii="Calibri" w:eastAsia="Times New Roman" w:hAnsi="Calibri" w:cs="Calibri"/>
                <w:b w:val="0"/>
                <w:bCs w:val="0"/>
                <w:lang w:bidi="es-MX"/>
              </w:rPr>
              <w:pict w14:anchorId="4F298C45">
                <v:shape id="_x0000_i1031" type="#_x0000_t75" style="width:211.55pt;height:18.85pt">
                  <v:imagedata r:id="rId18" o:title=""/>
                </v:shape>
              </w:pict>
            </w:r>
            <w:r w:rsidR="6833597C" w:rsidRPr="60FD7319">
              <w:rPr>
                <w:rFonts w:ascii="Calibri" w:eastAsia="Times New Roman" w:hAnsi="Calibri" w:cs="Calibri"/>
                <w:color w:val="FF0000"/>
                <w:highlight w:val="yellow"/>
                <w:lang w:bidi="es-MX"/>
              </w:rPr>
              <w:t xml:space="preserve"> </w:t>
            </w:r>
          </w:p>
        </w:tc>
        <w:tc>
          <w:tcPr>
            <w:tcW w:w="5812" w:type="dxa"/>
            <w:gridSpan w:val="2"/>
            <w:tcBorders>
              <w:bottom w:val="single" w:sz="4" w:space="0" w:color="B6C0D5" w:themeColor="accent3" w:themeTint="66"/>
            </w:tcBorders>
            <w:shd w:val="clear" w:color="auto" w:fill="FFFFFF" w:themeFill="background1"/>
          </w:tcPr>
          <w:p w14:paraId="26D05966" w14:textId="77777777" w:rsidR="00EA4379" w:rsidRPr="00A67BED" w:rsidRDefault="00EA4379" w:rsidP="60FD73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FF0000"/>
                <w:highlight w:val="yellow"/>
                <w:lang w:bidi="es-MX"/>
              </w:rPr>
            </w:pPr>
          </w:p>
        </w:tc>
      </w:tr>
      <w:tr w:rsidR="00EA4379" w:rsidRPr="00E115FA" w14:paraId="2A675BC3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tcBorders>
              <w:left w:val="nil"/>
              <w:right w:val="nil"/>
            </w:tcBorders>
          </w:tcPr>
          <w:p w14:paraId="58207C46" w14:textId="77777777" w:rsidR="00EA4379" w:rsidRDefault="00EA4379" w:rsidP="00044FF1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14691"/>
                <w:lang w:bidi="es-MX"/>
              </w:rPr>
            </w:pPr>
          </w:p>
          <w:p w14:paraId="0861C8F7" w14:textId="77777777" w:rsidR="00EA4379" w:rsidRPr="00044FF1" w:rsidRDefault="00EA4379" w:rsidP="00044FF1">
            <w:pPr>
              <w:jc w:val="center"/>
              <w:rPr>
                <w:rFonts w:ascii="Calibri" w:eastAsia="Times New Roman" w:hAnsi="Calibri" w:cs="Calibri"/>
                <w:color w:val="014691"/>
                <w:lang w:bidi="es-MX"/>
              </w:rPr>
            </w:pPr>
          </w:p>
        </w:tc>
      </w:tr>
      <w:tr w:rsidR="00044FF1" w:rsidRPr="00E115FA" w14:paraId="406FEEAE" w14:textId="77777777" w:rsidTr="60FD7319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2F2F2" w:themeFill="background1" w:themeFillShade="F2"/>
          </w:tcPr>
          <w:p w14:paraId="752B0DF7" w14:textId="4037AEB7" w:rsidR="00044FF1" w:rsidRDefault="00044FF1" w:rsidP="0085246B">
            <w:pPr>
              <w:jc w:val="center"/>
              <w:rPr>
                <w:rFonts w:ascii="Calibri" w:eastAsia="Times New Roman" w:hAnsi="Calibri" w:cs="Calibri"/>
                <w:b w:val="0"/>
                <w:color w:val="014691"/>
                <w:lang w:bidi="es-MX"/>
              </w:rPr>
            </w:pP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Apartado V.   Uso Exclusivo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el </w:t>
            </w:r>
            <w:r w:rsidR="00E33B87"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Ministerio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 </w:t>
            </w:r>
            <w:r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>d</w:t>
            </w:r>
            <w:r w:rsidRPr="00044FF1">
              <w:rPr>
                <w:rFonts w:ascii="Calibri" w:eastAsia="Times New Roman" w:hAnsi="Calibri" w:cs="Calibri"/>
                <w:bCs w:val="0"/>
                <w:color w:val="014691"/>
                <w:lang w:bidi="es-MX"/>
              </w:rPr>
              <w:t xml:space="preserve">e Salud </w:t>
            </w:r>
          </w:p>
          <w:p w14:paraId="39670678" w14:textId="32F0B138" w:rsidR="00C97594" w:rsidRDefault="00C97594" w:rsidP="0085246B">
            <w:pPr>
              <w:jc w:val="center"/>
              <w:rPr>
                <w:rFonts w:ascii="Calibri" w:eastAsia="Times New Roman" w:hAnsi="Calibri" w:cs="Calibri"/>
                <w:lang w:bidi="es-MX"/>
              </w:rPr>
            </w:pPr>
          </w:p>
        </w:tc>
      </w:tr>
      <w:tr w:rsidR="00044FF1" w:rsidRPr="00E115FA" w14:paraId="38A9A667" w14:textId="77777777" w:rsidTr="60FD7319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FFFFFF" w:themeFill="background1"/>
          </w:tcPr>
          <w:p w14:paraId="78FA62B5" w14:textId="20EC8EA8" w:rsidR="00044FF1" w:rsidRPr="00044FF1" w:rsidRDefault="00044FF1" w:rsidP="00044FF1">
            <w:pPr>
              <w:pStyle w:val="Prrafodelista"/>
              <w:numPr>
                <w:ilvl w:val="0"/>
                <w:numId w:val="9"/>
              </w:numPr>
              <w:rPr>
                <w:rFonts w:ascii="Calibri" w:eastAsia="Times New Roman" w:hAnsi="Calibri" w:cs="Calibri"/>
                <w:color w:val="014691"/>
                <w:lang w:bidi="es-MX"/>
              </w:rPr>
            </w:pPr>
            <w:r w:rsidRPr="00044FF1">
              <w:rPr>
                <w:rFonts w:ascii="Calibri" w:eastAsia="Times New Roman" w:hAnsi="Calibri" w:cs="Calibri"/>
                <w:lang w:bidi="es-MX"/>
              </w:rPr>
              <w:t xml:space="preserve">Complete la siguiente información del </w:t>
            </w:r>
            <w:r w:rsidR="00773B83">
              <w:rPr>
                <w:rFonts w:ascii="Calibri" w:eastAsia="Times New Roman" w:hAnsi="Calibri" w:cs="Calibri"/>
                <w:lang w:bidi="es-MX"/>
              </w:rPr>
              <w:t>funcionario que recibe la denuncia</w:t>
            </w:r>
            <w:r w:rsidRPr="00044FF1">
              <w:rPr>
                <w:rFonts w:ascii="Calibri" w:eastAsia="Times New Roman" w:hAnsi="Calibri" w:cs="Calibri"/>
                <w:lang w:bidi="es-MX"/>
              </w:rPr>
              <w:t>:</w:t>
            </w:r>
          </w:p>
        </w:tc>
      </w:tr>
      <w:tr w:rsidR="00044FF1" w:rsidRPr="00E115FA" w14:paraId="3E142D01" w14:textId="77777777" w:rsidTr="60FD7319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4" w:type="dxa"/>
            <w:gridSpan w:val="2"/>
            <w:shd w:val="clear" w:color="auto" w:fill="FFFFFF" w:themeFill="background1"/>
          </w:tcPr>
          <w:p w14:paraId="07822FD9" w14:textId="133A192D" w:rsidR="00EA4379" w:rsidRPr="00EA4379" w:rsidRDefault="00044FF1" w:rsidP="00EE1893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lang w:bidi="es-MX"/>
              </w:rPr>
            </w:pPr>
            <w:r w:rsidRPr="00044FF1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Nombre </w:t>
            </w:r>
            <w:r w:rsid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completo </w:t>
            </w:r>
            <w:r w:rsidRPr="00044FF1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del funcionario que recibe la denuncia:</w:t>
            </w:r>
          </w:p>
        </w:tc>
        <w:tc>
          <w:tcPr>
            <w:tcW w:w="1793" w:type="dxa"/>
            <w:shd w:val="clear" w:color="auto" w:fill="FFFFFF" w:themeFill="background1"/>
          </w:tcPr>
          <w:p w14:paraId="5ACFD9CA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5985B609" w14:textId="77777777" w:rsidR="00EA4379" w:rsidRDefault="00EA4379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50FABC3C" w14:textId="60B12917" w:rsidR="003708C8" w:rsidRPr="00044FF1" w:rsidRDefault="003708C8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044FF1" w:rsidRPr="00E115FA" w14:paraId="0FF29331" w14:textId="77777777" w:rsidTr="60FD7319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4" w:type="dxa"/>
            <w:gridSpan w:val="2"/>
            <w:shd w:val="clear" w:color="auto" w:fill="FFFFFF" w:themeFill="background1"/>
          </w:tcPr>
          <w:p w14:paraId="65D2BD33" w14:textId="5B4FB1F3" w:rsidR="00044FF1" w:rsidRPr="00773B83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Fecha y hora de recibido</w:t>
            </w:r>
            <w:r w:rsidR="00D4754D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 xml:space="preserve"> de la denuncia</w:t>
            </w: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:</w:t>
            </w:r>
          </w:p>
        </w:tc>
        <w:tc>
          <w:tcPr>
            <w:tcW w:w="1793" w:type="dxa"/>
            <w:shd w:val="clear" w:color="auto" w:fill="FFFFFF" w:themeFill="background1"/>
          </w:tcPr>
          <w:p w14:paraId="09D6A854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591C4EB3" w14:textId="77777777" w:rsidR="004841B5" w:rsidRDefault="004841B5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270F45B9" w14:textId="2E253E46" w:rsidR="003708C8" w:rsidRPr="00044FF1" w:rsidRDefault="003708C8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tr w:rsidR="00044FF1" w:rsidRPr="00E115FA" w14:paraId="338524E6" w14:textId="77777777" w:rsidTr="60FD7319">
        <w:trPr>
          <w:trHeight w:val="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4" w:type="dxa"/>
            <w:gridSpan w:val="2"/>
            <w:shd w:val="clear" w:color="auto" w:fill="FFFFFF" w:themeFill="background1"/>
          </w:tcPr>
          <w:p w14:paraId="4657B771" w14:textId="4966EED6" w:rsidR="00044FF1" w:rsidRPr="00773B83" w:rsidRDefault="00044FF1" w:rsidP="00044FF1">
            <w:pPr>
              <w:pStyle w:val="Prrafodelista"/>
              <w:numPr>
                <w:ilvl w:val="0"/>
                <w:numId w:val="18"/>
              </w:numPr>
              <w:ind w:left="313" w:hanging="313"/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</w:pPr>
            <w:r w:rsidRPr="00773B83">
              <w:rPr>
                <w:rFonts w:ascii="Calibri" w:eastAsia="Times New Roman" w:hAnsi="Calibri" w:cs="Calibri"/>
                <w:b w:val="0"/>
                <w:sz w:val="22"/>
                <w:szCs w:val="22"/>
                <w:lang w:bidi="es-MX"/>
              </w:rPr>
              <w:t>Firma del funcionario que recibe la denuncia:</w:t>
            </w:r>
          </w:p>
        </w:tc>
        <w:tc>
          <w:tcPr>
            <w:tcW w:w="1793" w:type="dxa"/>
            <w:shd w:val="clear" w:color="auto" w:fill="FFFFFF" w:themeFill="background1"/>
          </w:tcPr>
          <w:p w14:paraId="02433AC8" w14:textId="77777777" w:rsid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6E92266B" w14:textId="77777777" w:rsidR="003708C8" w:rsidRDefault="003708C8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  <w:p w14:paraId="68056F21" w14:textId="42941789" w:rsidR="00044FF1" w:rsidRPr="00044FF1" w:rsidRDefault="00044FF1" w:rsidP="00044F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Cs/>
                <w:color w:val="014691"/>
                <w:lang w:bidi="es-MX"/>
              </w:rPr>
            </w:pPr>
          </w:p>
        </w:tc>
      </w:tr>
      <w:bookmarkEnd w:id="0"/>
    </w:tbl>
    <w:p w14:paraId="46C3D2D0" w14:textId="4CF37518" w:rsidR="003708C8" w:rsidRPr="00E115FA" w:rsidRDefault="003708C8" w:rsidP="00760E96">
      <w:pPr>
        <w:spacing w:after="0" w:line="240" w:lineRule="auto"/>
        <w:jc w:val="both"/>
        <w:rPr>
          <w:rFonts w:ascii="Calibri" w:eastAsiaTheme="minorEastAsia" w:hAnsi="Calibri" w:cs="Calibri"/>
        </w:rPr>
      </w:pPr>
    </w:p>
    <w:sectPr w:rsidR="003708C8" w:rsidRPr="00E115FA" w:rsidSect="00131EE2">
      <w:headerReference w:type="default" r:id="rId19"/>
      <w:pgSz w:w="11906" w:h="16838" w:code="9"/>
      <w:pgMar w:top="864" w:right="576" w:bottom="720" w:left="576" w:header="567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6DA60" w14:textId="77777777" w:rsidR="00EE1C30" w:rsidRDefault="00EE1C30" w:rsidP="001A0130">
      <w:pPr>
        <w:spacing w:after="0" w:line="240" w:lineRule="auto"/>
      </w:pPr>
      <w:r>
        <w:separator/>
      </w:r>
    </w:p>
  </w:endnote>
  <w:endnote w:type="continuationSeparator" w:id="0">
    <w:p w14:paraId="3D562188" w14:textId="77777777" w:rsidR="00EE1C30" w:rsidRDefault="00EE1C30" w:rsidP="001A0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E9D05" w14:textId="77777777" w:rsidR="00EE1C30" w:rsidRDefault="00EE1C30" w:rsidP="001A0130">
      <w:pPr>
        <w:spacing w:after="0" w:line="240" w:lineRule="auto"/>
      </w:pPr>
      <w:r>
        <w:separator/>
      </w:r>
    </w:p>
  </w:footnote>
  <w:footnote w:type="continuationSeparator" w:id="0">
    <w:p w14:paraId="006F4EEF" w14:textId="77777777" w:rsidR="00EE1C30" w:rsidRDefault="00EE1C30" w:rsidP="001A0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7A5F" w14:textId="42E0D1FE" w:rsidR="001A0130" w:rsidRDefault="001331F9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5E4DCF5" wp14:editId="678636B0">
              <wp:simplePos x="0" y="0"/>
              <wp:positionH relativeFrom="column">
                <wp:posOffset>126878</wp:posOffset>
              </wp:positionH>
              <wp:positionV relativeFrom="paragraph">
                <wp:posOffset>-264159</wp:posOffset>
              </wp:positionV>
              <wp:extent cx="355904" cy="95457"/>
              <wp:effectExtent l="0" t="0" r="6350" b="0"/>
              <wp:wrapNone/>
              <wp:docPr id="1186106139" name="Grupo 22" descr="Actualización de la información del icon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5904" cy="95457"/>
                        <a:chOff x="0" y="0"/>
                        <a:chExt cx="4138163" cy="4184332"/>
                      </a:xfrm>
                      <a:solidFill>
                        <a:schemeClr val="bg1"/>
                      </a:solidFill>
                    </wpg:grpSpPr>
                    <wps:wsp>
                      <wps:cNvPr id="1023249370" name="Forma libre: Forma 24"/>
                      <wps:cNvSpPr/>
                      <wps:spPr>
                        <a:xfrm>
                          <a:off x="0" y="202882"/>
                          <a:ext cx="3914775" cy="3981450"/>
                        </a:xfrm>
                        <a:custGeom>
                          <a:avLst/>
                          <a:gdLst>
                            <a:gd name="connsiteX0" fmla="*/ 3750469 w 3914775"/>
                            <a:gd name="connsiteY0" fmla="*/ 1936909 h 3981450"/>
                            <a:gd name="connsiteX1" fmla="*/ 3588544 w 3914775"/>
                            <a:gd name="connsiteY1" fmla="*/ 2098834 h 3981450"/>
                            <a:gd name="connsiteX2" fmla="*/ 3588544 w 3914775"/>
                            <a:gd name="connsiteY2" fmla="*/ 3438049 h 3981450"/>
                            <a:gd name="connsiteX3" fmla="*/ 3368516 w 3914775"/>
                            <a:gd name="connsiteY3" fmla="*/ 3655219 h 3981450"/>
                            <a:gd name="connsiteX4" fmla="*/ 552926 w 3914775"/>
                            <a:gd name="connsiteY4" fmla="*/ 3655219 h 3981450"/>
                            <a:gd name="connsiteX5" fmla="*/ 330994 w 3914775"/>
                            <a:gd name="connsiteY5" fmla="*/ 3438049 h 3981450"/>
                            <a:gd name="connsiteX6" fmla="*/ 330994 w 3914775"/>
                            <a:gd name="connsiteY6" fmla="*/ 545306 h 3981450"/>
                            <a:gd name="connsiteX7" fmla="*/ 552926 w 3914775"/>
                            <a:gd name="connsiteY7" fmla="*/ 330994 h 3981450"/>
                            <a:gd name="connsiteX8" fmla="*/ 1644491 w 3914775"/>
                            <a:gd name="connsiteY8" fmla="*/ 330994 h 3981450"/>
                            <a:gd name="connsiteX9" fmla="*/ 1806416 w 3914775"/>
                            <a:gd name="connsiteY9" fmla="*/ 169069 h 3981450"/>
                            <a:gd name="connsiteX10" fmla="*/ 1644491 w 3914775"/>
                            <a:gd name="connsiteY10" fmla="*/ 7144 h 3981450"/>
                            <a:gd name="connsiteX11" fmla="*/ 552926 w 3914775"/>
                            <a:gd name="connsiteY11" fmla="*/ 7144 h 3981450"/>
                            <a:gd name="connsiteX12" fmla="*/ 7144 w 3914775"/>
                            <a:gd name="connsiteY12" fmla="*/ 545306 h 3981450"/>
                            <a:gd name="connsiteX13" fmla="*/ 7144 w 3914775"/>
                            <a:gd name="connsiteY13" fmla="*/ 3438049 h 3981450"/>
                            <a:gd name="connsiteX14" fmla="*/ 552926 w 3914775"/>
                            <a:gd name="connsiteY14" fmla="*/ 3979069 h 3981450"/>
                            <a:gd name="connsiteX15" fmla="*/ 3368516 w 3914775"/>
                            <a:gd name="connsiteY15" fmla="*/ 3979069 h 3981450"/>
                            <a:gd name="connsiteX16" fmla="*/ 3912394 w 3914775"/>
                            <a:gd name="connsiteY16" fmla="*/ 3438049 h 3981450"/>
                            <a:gd name="connsiteX17" fmla="*/ 3912394 w 3914775"/>
                            <a:gd name="connsiteY17" fmla="*/ 2098834 h 3981450"/>
                            <a:gd name="connsiteX18" fmla="*/ 3750469 w 3914775"/>
                            <a:gd name="connsiteY18" fmla="*/ 1936909 h 3981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914775" h="3981450">
                              <a:moveTo>
                                <a:pt x="3750469" y="1936909"/>
                              </a:moveTo>
                              <a:cubicBezTo>
                                <a:pt x="3660934" y="1936909"/>
                                <a:pt x="3588544" y="2009299"/>
                                <a:pt x="3588544" y="2098834"/>
                              </a:cubicBezTo>
                              <a:lnTo>
                                <a:pt x="3588544" y="3438049"/>
                              </a:lnTo>
                              <a:cubicBezTo>
                                <a:pt x="3588544" y="3559016"/>
                                <a:pt x="3488531" y="3655219"/>
                                <a:pt x="3368516" y="3655219"/>
                              </a:cubicBezTo>
                              <a:lnTo>
                                <a:pt x="552926" y="3655219"/>
                              </a:lnTo>
                              <a:cubicBezTo>
                                <a:pt x="431959" y="3655219"/>
                                <a:pt x="330994" y="3559016"/>
                                <a:pt x="330994" y="3438049"/>
                              </a:cubicBezTo>
                              <a:lnTo>
                                <a:pt x="330994" y="545306"/>
                              </a:lnTo>
                              <a:cubicBezTo>
                                <a:pt x="330994" y="424339"/>
                                <a:pt x="431959" y="330994"/>
                                <a:pt x="552926" y="330994"/>
                              </a:cubicBezTo>
                              <a:lnTo>
                                <a:pt x="1644491" y="330994"/>
                              </a:lnTo>
                              <a:cubicBezTo>
                                <a:pt x="1734026" y="330994"/>
                                <a:pt x="1806416" y="258604"/>
                                <a:pt x="1806416" y="169069"/>
                              </a:cubicBezTo>
                              <a:cubicBezTo>
                                <a:pt x="1806416" y="79534"/>
                                <a:pt x="1734026" y="7144"/>
                                <a:pt x="1644491" y="7144"/>
                              </a:cubicBezTo>
                              <a:lnTo>
                                <a:pt x="552926" y="7144"/>
                              </a:lnTo>
                              <a:cubicBezTo>
                                <a:pt x="253841" y="7144"/>
                                <a:pt x="7144" y="246221"/>
                                <a:pt x="7144" y="545306"/>
                              </a:cubicBezTo>
                              <a:lnTo>
                                <a:pt x="7144" y="3438049"/>
                              </a:lnTo>
                              <a:cubicBezTo>
                                <a:pt x="7144" y="3737134"/>
                                <a:pt x="253841" y="3979069"/>
                                <a:pt x="552926" y="3979069"/>
                              </a:cubicBezTo>
                              <a:lnTo>
                                <a:pt x="3368516" y="3979069"/>
                              </a:lnTo>
                              <a:cubicBezTo>
                                <a:pt x="3667601" y="3979069"/>
                                <a:pt x="3912394" y="3738086"/>
                                <a:pt x="3912394" y="3438049"/>
                              </a:cubicBezTo>
                              <a:lnTo>
                                <a:pt x="3912394" y="2098834"/>
                              </a:lnTo>
                              <a:cubicBezTo>
                                <a:pt x="3912394" y="2010251"/>
                                <a:pt x="3840004" y="1936909"/>
                                <a:pt x="3750469" y="1936909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0079926" name="Forma libre: Forma 25"/>
                      <wps:cNvSpPr/>
                      <wps:spPr>
                        <a:xfrm>
                          <a:off x="1271138" y="0"/>
                          <a:ext cx="2867025" cy="2895600"/>
                        </a:xfrm>
                        <a:custGeom>
                          <a:avLst/>
                          <a:gdLst>
                            <a:gd name="connsiteX0" fmla="*/ 2471711 w 2867025"/>
                            <a:gd name="connsiteY0" fmla="*/ 141446 h 2895600"/>
                            <a:gd name="connsiteX1" fmla="*/ 2154528 w 2867025"/>
                            <a:gd name="connsiteY1" fmla="*/ 7144 h 2895600"/>
                            <a:gd name="connsiteX2" fmla="*/ 1836393 w 2867025"/>
                            <a:gd name="connsiteY2" fmla="*/ 138589 h 2895600"/>
                            <a:gd name="connsiteX3" fmla="*/ 380973 w 2867025"/>
                            <a:gd name="connsiteY3" fmla="*/ 1594009 h 2895600"/>
                            <a:gd name="connsiteX4" fmla="*/ 266673 w 2867025"/>
                            <a:gd name="connsiteY4" fmla="*/ 1789271 h 2895600"/>
                            <a:gd name="connsiteX5" fmla="*/ 13308 w 2867025"/>
                            <a:gd name="connsiteY5" fmla="*/ 2686526 h 2895600"/>
                            <a:gd name="connsiteX6" fmla="*/ 56171 w 2867025"/>
                            <a:gd name="connsiteY6" fmla="*/ 2846546 h 2895600"/>
                            <a:gd name="connsiteX7" fmla="*/ 169518 w 2867025"/>
                            <a:gd name="connsiteY7" fmla="*/ 2892266 h 2895600"/>
                            <a:gd name="connsiteX8" fmla="*/ 217143 w 2867025"/>
                            <a:gd name="connsiteY8" fmla="*/ 2884646 h 2895600"/>
                            <a:gd name="connsiteX9" fmla="*/ 1089633 w 2867025"/>
                            <a:gd name="connsiteY9" fmla="*/ 2616041 h 2895600"/>
                            <a:gd name="connsiteX10" fmla="*/ 1274418 w 2867025"/>
                            <a:gd name="connsiteY10" fmla="*/ 2504599 h 2895600"/>
                            <a:gd name="connsiteX11" fmla="*/ 1274418 w 2867025"/>
                            <a:gd name="connsiteY11" fmla="*/ 2504599 h 2895600"/>
                            <a:gd name="connsiteX12" fmla="*/ 2735553 w 2867025"/>
                            <a:gd name="connsiteY12" fmla="*/ 1043464 h 2895600"/>
                            <a:gd name="connsiteX13" fmla="*/ 2738411 w 2867025"/>
                            <a:gd name="connsiteY13" fmla="*/ 412909 h 2895600"/>
                            <a:gd name="connsiteX14" fmla="*/ 2471711 w 2867025"/>
                            <a:gd name="connsiteY14" fmla="*/ 141446 h 2895600"/>
                            <a:gd name="connsiteX15" fmla="*/ 1747811 w 2867025"/>
                            <a:gd name="connsiteY15" fmla="*/ 685324 h 2895600"/>
                            <a:gd name="connsiteX16" fmla="*/ 2187866 w 2867025"/>
                            <a:gd name="connsiteY16" fmla="*/ 1134904 h 2895600"/>
                            <a:gd name="connsiteX17" fmla="*/ 2080233 w 2867025"/>
                            <a:gd name="connsiteY17" fmla="*/ 1242536 h 2895600"/>
                            <a:gd name="connsiteX18" fmla="*/ 1640178 w 2867025"/>
                            <a:gd name="connsiteY18" fmla="*/ 792956 h 2895600"/>
                            <a:gd name="connsiteX19" fmla="*/ 1747811 w 2867025"/>
                            <a:gd name="connsiteY19" fmla="*/ 685324 h 2895600"/>
                            <a:gd name="connsiteX20" fmla="*/ 1044866 w 2867025"/>
                            <a:gd name="connsiteY20" fmla="*/ 2276951 h 2895600"/>
                            <a:gd name="connsiteX21" fmla="*/ 993431 w 2867025"/>
                            <a:gd name="connsiteY21" fmla="*/ 2307431 h 2895600"/>
                            <a:gd name="connsiteX22" fmla="*/ 404786 w 2867025"/>
                            <a:gd name="connsiteY22" fmla="*/ 2488406 h 2895600"/>
                            <a:gd name="connsiteX23" fmla="*/ 577188 w 2867025"/>
                            <a:gd name="connsiteY23" fmla="*/ 1876901 h 2895600"/>
                            <a:gd name="connsiteX24" fmla="*/ 608621 w 2867025"/>
                            <a:gd name="connsiteY24" fmla="*/ 1822609 h 2895600"/>
                            <a:gd name="connsiteX25" fmla="*/ 1409673 w 2867025"/>
                            <a:gd name="connsiteY25" fmla="*/ 1021556 h 2895600"/>
                            <a:gd name="connsiteX26" fmla="*/ 1849728 w 2867025"/>
                            <a:gd name="connsiteY26" fmla="*/ 1471136 h 2895600"/>
                            <a:gd name="connsiteX27" fmla="*/ 1044866 w 2867025"/>
                            <a:gd name="connsiteY27" fmla="*/ 2276951 h 2895600"/>
                            <a:gd name="connsiteX28" fmla="*/ 2506953 w 2867025"/>
                            <a:gd name="connsiteY28" fmla="*/ 814864 h 2895600"/>
                            <a:gd name="connsiteX29" fmla="*/ 2416466 w 2867025"/>
                            <a:gd name="connsiteY29" fmla="*/ 905351 h 2895600"/>
                            <a:gd name="connsiteX30" fmla="*/ 1976411 w 2867025"/>
                            <a:gd name="connsiteY30" fmla="*/ 455771 h 2895600"/>
                            <a:gd name="connsiteX31" fmla="*/ 2064041 w 2867025"/>
                            <a:gd name="connsiteY31" fmla="*/ 369094 h 2895600"/>
                            <a:gd name="connsiteX32" fmla="*/ 2151671 w 2867025"/>
                            <a:gd name="connsiteY32" fmla="*/ 333851 h 2895600"/>
                            <a:gd name="connsiteX33" fmla="*/ 2152624 w 2867025"/>
                            <a:gd name="connsiteY33" fmla="*/ 333851 h 2895600"/>
                            <a:gd name="connsiteX34" fmla="*/ 2240253 w 2867025"/>
                            <a:gd name="connsiteY34" fmla="*/ 370046 h 2895600"/>
                            <a:gd name="connsiteX35" fmla="*/ 2506953 w 2867025"/>
                            <a:gd name="connsiteY35" fmla="*/ 641509 h 2895600"/>
                            <a:gd name="connsiteX36" fmla="*/ 2506953 w 2867025"/>
                            <a:gd name="connsiteY36" fmla="*/ 814864 h 2895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2867025" h="2895600">
                              <a:moveTo>
                                <a:pt x="2471711" y="141446"/>
                              </a:moveTo>
                              <a:cubicBezTo>
                                <a:pt x="2386938" y="55721"/>
                                <a:pt x="2274543" y="8096"/>
                                <a:pt x="2154528" y="7144"/>
                              </a:cubicBezTo>
                              <a:cubicBezTo>
                                <a:pt x="2034513" y="7144"/>
                                <a:pt x="1921166" y="52864"/>
                                <a:pt x="1836393" y="138589"/>
                              </a:cubicBezTo>
                              <a:lnTo>
                                <a:pt x="380973" y="1594009"/>
                              </a:lnTo>
                              <a:cubicBezTo>
                                <a:pt x="326681" y="1648301"/>
                                <a:pt x="287628" y="1715929"/>
                                <a:pt x="266673" y="1789271"/>
                              </a:cubicBezTo>
                              <a:lnTo>
                                <a:pt x="13308" y="2686526"/>
                              </a:lnTo>
                              <a:cubicBezTo>
                                <a:pt x="-2884" y="2743676"/>
                                <a:pt x="13308" y="2804636"/>
                                <a:pt x="56171" y="2846546"/>
                              </a:cubicBezTo>
                              <a:cubicBezTo>
                                <a:pt x="86651" y="2876074"/>
                                <a:pt x="127608" y="2892266"/>
                                <a:pt x="169518" y="2892266"/>
                              </a:cubicBezTo>
                              <a:cubicBezTo>
                                <a:pt x="185711" y="2892266"/>
                                <a:pt x="201903" y="2890361"/>
                                <a:pt x="217143" y="2884646"/>
                              </a:cubicBezTo>
                              <a:lnTo>
                                <a:pt x="1089633" y="2616041"/>
                              </a:lnTo>
                              <a:cubicBezTo>
                                <a:pt x="1159166" y="2595086"/>
                                <a:pt x="1222983" y="2556034"/>
                                <a:pt x="1274418" y="2504599"/>
                              </a:cubicBezTo>
                              <a:lnTo>
                                <a:pt x="1274418" y="2504599"/>
                              </a:lnTo>
                              <a:lnTo>
                                <a:pt x="2735553" y="1043464"/>
                              </a:lnTo>
                              <a:cubicBezTo>
                                <a:pt x="2908909" y="870109"/>
                                <a:pt x="2909861" y="588169"/>
                                <a:pt x="2738411" y="412909"/>
                              </a:cubicBezTo>
                              <a:lnTo>
                                <a:pt x="2471711" y="141446"/>
                              </a:lnTo>
                              <a:close/>
                              <a:moveTo>
                                <a:pt x="1747811" y="685324"/>
                              </a:moveTo>
                              <a:lnTo>
                                <a:pt x="2187866" y="1134904"/>
                              </a:lnTo>
                              <a:lnTo>
                                <a:pt x="2080233" y="1242536"/>
                              </a:lnTo>
                              <a:lnTo>
                                <a:pt x="1640178" y="792956"/>
                              </a:lnTo>
                              <a:lnTo>
                                <a:pt x="1747811" y="685324"/>
                              </a:lnTo>
                              <a:close/>
                              <a:moveTo>
                                <a:pt x="1044866" y="2276951"/>
                              </a:moveTo>
                              <a:cubicBezTo>
                                <a:pt x="1030578" y="2291239"/>
                                <a:pt x="1013433" y="2301716"/>
                                <a:pt x="993431" y="2307431"/>
                              </a:cubicBezTo>
                              <a:lnTo>
                                <a:pt x="404786" y="2488406"/>
                              </a:lnTo>
                              <a:lnTo>
                                <a:pt x="577188" y="1876901"/>
                              </a:lnTo>
                              <a:cubicBezTo>
                                <a:pt x="582903" y="1856899"/>
                                <a:pt x="594333" y="1837849"/>
                                <a:pt x="608621" y="1822609"/>
                              </a:cubicBezTo>
                              <a:lnTo>
                                <a:pt x="1409673" y="1021556"/>
                              </a:lnTo>
                              <a:lnTo>
                                <a:pt x="1849728" y="1471136"/>
                              </a:lnTo>
                              <a:lnTo>
                                <a:pt x="1044866" y="2276951"/>
                              </a:lnTo>
                              <a:close/>
                              <a:moveTo>
                                <a:pt x="2506953" y="814864"/>
                              </a:moveTo>
                              <a:lnTo>
                                <a:pt x="2416466" y="905351"/>
                              </a:lnTo>
                              <a:lnTo>
                                <a:pt x="1976411" y="455771"/>
                              </a:lnTo>
                              <a:lnTo>
                                <a:pt x="2064041" y="369094"/>
                              </a:lnTo>
                              <a:cubicBezTo>
                                <a:pt x="2087853" y="345281"/>
                                <a:pt x="2118334" y="333851"/>
                                <a:pt x="2151671" y="333851"/>
                              </a:cubicBezTo>
                              <a:cubicBezTo>
                                <a:pt x="2151671" y="333851"/>
                                <a:pt x="2151671" y="333851"/>
                                <a:pt x="2152624" y="333851"/>
                              </a:cubicBezTo>
                              <a:cubicBezTo>
                                <a:pt x="2185961" y="333851"/>
                                <a:pt x="2217393" y="346234"/>
                                <a:pt x="2240253" y="370046"/>
                              </a:cubicBezTo>
                              <a:lnTo>
                                <a:pt x="2506953" y="641509"/>
                              </a:lnTo>
                              <a:cubicBezTo>
                                <a:pt x="2554578" y="689134"/>
                                <a:pt x="2554578" y="767239"/>
                                <a:pt x="2506953" y="814864"/>
                              </a:cubicBezTo>
                              <a:close/>
                            </a:path>
                          </a:pathLst>
                        </a:custGeom>
                        <a:grpFill/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upo 22" style="position:absolute;margin-left:10pt;margin-top:-20.8pt;width:28pt;height:7.5pt;z-index:251664384" alt="Actualización de la información del icono" coordsize="41381,41843" o:spid="_x0000_s1026" w14:anchorId="2BA041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">
              <v:shape id="Forma libre: Forma 24" style="position:absolute;top:2028;width:39147;height:39815;visibility:visible;mso-wrap-style:square;v-text-anchor:middle" coordsize="3914775,3981450" o:spid="_x0000_s1027" filled="f" stroked="f" path="m3750469,1936909v-89535,,-161925,72390,-161925,161925l3588544,3438049v,120967,-100013,217170,-220028,217170l552926,3655219v-120967,,-221932,-96203,-221932,-217170l330994,545306v,-120967,100965,-214312,221932,-214312l1644491,330994v89535,,161925,-72390,161925,-161925c1806416,79534,1734026,7144,1644491,7144r-1091565,c253841,7144,7144,246221,7144,545306r,2892743c7144,3737134,253841,3979069,552926,3979069r2815590,c3667601,3979069,3912394,3738086,3912394,3438049r,-1339215c3912394,2010251,3840004,1936909,3750469,193690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">
                <v:stroke joinstyle="miter"/>
                <v:path arrowok="t" o:connecttype="custom" o:connectlocs="3750469,1936909;3588544,2098834;3588544,3438049;3368516,3655219;552926,3655219;330994,3438049;330994,545306;552926,330994;1644491,330994;1806416,169069;1644491,7144;552926,7144;7144,545306;7144,3438049;552926,3979069;3368516,3979069;3912394,3438049;3912394,2098834;3750469,1936909" o:connectangles="0,0,0,0,0,0,0,0,0,0,0,0,0,0,0,0,0,0,0"/>
              </v:shape>
              <v:shape id="Forma libre: Forma 25" style="position:absolute;left:12711;width:28670;height:28956;visibility:visible;mso-wrap-style:square;v-text-anchor:middle" coordsize="2867025,2895600" o:spid="_x0000_s1028" filled="f" stroked="f" path="m2471711,141446c2386938,55721,2274543,8096,2154528,7144v-120015,,-233362,45720,-318135,131445l380973,1594009v-54292,54292,-93345,121920,-114300,195262l13308,2686526v-16192,57150,,118110,42863,160020c86651,2876074,127608,2892266,169518,2892266v16193,,32385,-1905,47625,-7620l1089633,2616041v69533,-20955,133350,-60007,184785,-111442l1274418,2504599,2735553,1043464v173356,-173355,174308,-455295,2858,-630555l2471711,141446xm1747811,685324r440055,449580l2080233,1242536,1640178,792956,1747811,685324xm1044866,2276951v-14288,14288,-31433,24765,-51435,30480l404786,2488406,577188,1876901v5715,-20002,17145,-39052,31433,-54292l1409673,1021556r440055,449580l1044866,2276951xm2506953,814864r-90487,90487l1976411,455771r87630,-86677c2087853,345281,2118334,333851,2151671,333851v,,,,953,c2185961,333851,2217393,346234,2240253,370046r266700,271463c2554578,689134,2554578,767239,2506953,81486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">
                <v:stroke joinstyle="miter"/>
                <v:path arrowok="t" o:connecttype="custom" o:connectlocs="2471711,141446;2154528,7144;1836393,138589;380973,1594009;266673,1789271;13308,2686526;56171,2846546;169518,2892266;217143,2884646;1089633,2616041;1274418,2504599;1274418,2504599;2735553,1043464;2738411,412909;2471711,141446;1747811,685324;2187866,1134904;2080233,1242536;1640178,792956;1747811,685324;1044866,2276951;993431,2307431;404786,2488406;577188,1876901;608621,1822609;1409673,1021556;1849728,1471136;1044866,2276951;2506953,814864;2416466,905351;1976411,455771;2064041,369094;2151671,333851;2152624,333851;2240253,370046;2506953,641509;2506953,814864" o:connectangles="0,0,0,0,0,0,0,0,0,0,0,0,0,0,0,0,0,0,0,0,0,0,0,0,0,0,0,0,0,0,0,0,0,0,0,0,0"/>
              </v:shape>
            </v:group>
          </w:pict>
        </mc:Fallback>
      </mc:AlternateContent>
    </w:r>
    <w:r w:rsidR="00EE1C30" w:rsidRPr="00177E10">
      <w:rPr>
        <w:noProof/>
      </w:rPr>
      <w:drawing>
        <wp:anchor distT="0" distB="0" distL="114300" distR="114300" simplePos="0" relativeHeight="251666432" behindDoc="0" locked="0" layoutInCell="1" allowOverlap="1" wp14:anchorId="5B763304" wp14:editId="553A6AE4">
          <wp:simplePos x="0" y="0"/>
          <wp:positionH relativeFrom="page">
            <wp:posOffset>55245</wp:posOffset>
          </wp:positionH>
          <wp:positionV relativeFrom="paragraph">
            <wp:posOffset>-532765</wp:posOffset>
          </wp:positionV>
          <wp:extent cx="7770495" cy="857250"/>
          <wp:effectExtent l="0" t="0" r="1905" b="0"/>
          <wp:wrapSquare wrapText="bothSides"/>
          <wp:docPr id="1558323293" name="Picture 1" descr="A white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621113" name="Picture 1" descr="A white background with blue 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724"/>
                  <a:stretch/>
                </pic:blipFill>
                <pic:spPr bwMode="auto">
                  <a:xfrm>
                    <a:off x="0" y="0"/>
                    <a:ext cx="7770495" cy="857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3486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A8D8F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230DDA"/>
    <w:multiLevelType w:val="hybridMultilevel"/>
    <w:tmpl w:val="93BC40A8"/>
    <w:lvl w:ilvl="0" w:tplc="7DBC391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4B01E2"/>
    <w:multiLevelType w:val="hybridMultilevel"/>
    <w:tmpl w:val="E3DCF7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E5A14"/>
    <w:multiLevelType w:val="hybridMultilevel"/>
    <w:tmpl w:val="F1083E8A"/>
    <w:lvl w:ilvl="0" w:tplc="C2B424D4">
      <w:start w:val="1"/>
      <w:numFmt w:val="decimal"/>
      <w:lvlText w:val="%1."/>
      <w:lvlJc w:val="left"/>
      <w:pPr>
        <w:ind w:left="298" w:hanging="360"/>
      </w:pPr>
      <w:rPr>
        <w:b/>
        <w:bCs/>
        <w:color w:val="1F497D" w:themeColor="text2"/>
      </w:rPr>
    </w:lvl>
    <w:lvl w:ilvl="1" w:tplc="080A0019" w:tentative="1">
      <w:start w:val="1"/>
      <w:numFmt w:val="lowerLetter"/>
      <w:lvlText w:val="%2."/>
      <w:lvlJc w:val="left"/>
      <w:pPr>
        <w:ind w:left="1018" w:hanging="360"/>
      </w:pPr>
    </w:lvl>
    <w:lvl w:ilvl="2" w:tplc="080A001B" w:tentative="1">
      <w:start w:val="1"/>
      <w:numFmt w:val="lowerRoman"/>
      <w:lvlText w:val="%3."/>
      <w:lvlJc w:val="right"/>
      <w:pPr>
        <w:ind w:left="1738" w:hanging="180"/>
      </w:pPr>
    </w:lvl>
    <w:lvl w:ilvl="3" w:tplc="080A000F" w:tentative="1">
      <w:start w:val="1"/>
      <w:numFmt w:val="decimal"/>
      <w:lvlText w:val="%4."/>
      <w:lvlJc w:val="left"/>
      <w:pPr>
        <w:ind w:left="2458" w:hanging="360"/>
      </w:pPr>
    </w:lvl>
    <w:lvl w:ilvl="4" w:tplc="080A0019" w:tentative="1">
      <w:start w:val="1"/>
      <w:numFmt w:val="lowerLetter"/>
      <w:lvlText w:val="%5."/>
      <w:lvlJc w:val="left"/>
      <w:pPr>
        <w:ind w:left="3178" w:hanging="360"/>
      </w:pPr>
    </w:lvl>
    <w:lvl w:ilvl="5" w:tplc="080A001B" w:tentative="1">
      <w:start w:val="1"/>
      <w:numFmt w:val="lowerRoman"/>
      <w:lvlText w:val="%6."/>
      <w:lvlJc w:val="right"/>
      <w:pPr>
        <w:ind w:left="3898" w:hanging="180"/>
      </w:pPr>
    </w:lvl>
    <w:lvl w:ilvl="6" w:tplc="080A000F" w:tentative="1">
      <w:start w:val="1"/>
      <w:numFmt w:val="decimal"/>
      <w:lvlText w:val="%7."/>
      <w:lvlJc w:val="left"/>
      <w:pPr>
        <w:ind w:left="4618" w:hanging="360"/>
      </w:pPr>
    </w:lvl>
    <w:lvl w:ilvl="7" w:tplc="080A0019" w:tentative="1">
      <w:start w:val="1"/>
      <w:numFmt w:val="lowerLetter"/>
      <w:lvlText w:val="%8."/>
      <w:lvlJc w:val="left"/>
      <w:pPr>
        <w:ind w:left="5338" w:hanging="360"/>
      </w:pPr>
    </w:lvl>
    <w:lvl w:ilvl="8" w:tplc="080A001B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5" w15:restartNumberingAfterBreak="0">
    <w:nsid w:val="11C14344"/>
    <w:multiLevelType w:val="hybridMultilevel"/>
    <w:tmpl w:val="2E7EFD86"/>
    <w:lvl w:ilvl="0" w:tplc="09426DBC">
      <w:start w:val="1"/>
      <w:numFmt w:val="upperLetter"/>
      <w:lvlText w:val="%1."/>
      <w:lvlJc w:val="left"/>
      <w:pPr>
        <w:ind w:left="382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102" w:hanging="360"/>
      </w:pPr>
    </w:lvl>
    <w:lvl w:ilvl="2" w:tplc="080A001B" w:tentative="1">
      <w:start w:val="1"/>
      <w:numFmt w:val="lowerRoman"/>
      <w:lvlText w:val="%3."/>
      <w:lvlJc w:val="right"/>
      <w:pPr>
        <w:ind w:left="1822" w:hanging="180"/>
      </w:pPr>
    </w:lvl>
    <w:lvl w:ilvl="3" w:tplc="080A000F" w:tentative="1">
      <w:start w:val="1"/>
      <w:numFmt w:val="decimal"/>
      <w:lvlText w:val="%4."/>
      <w:lvlJc w:val="left"/>
      <w:pPr>
        <w:ind w:left="2542" w:hanging="360"/>
      </w:pPr>
    </w:lvl>
    <w:lvl w:ilvl="4" w:tplc="080A0019" w:tentative="1">
      <w:start w:val="1"/>
      <w:numFmt w:val="lowerLetter"/>
      <w:lvlText w:val="%5."/>
      <w:lvlJc w:val="left"/>
      <w:pPr>
        <w:ind w:left="3262" w:hanging="360"/>
      </w:pPr>
    </w:lvl>
    <w:lvl w:ilvl="5" w:tplc="080A001B" w:tentative="1">
      <w:start w:val="1"/>
      <w:numFmt w:val="lowerRoman"/>
      <w:lvlText w:val="%6."/>
      <w:lvlJc w:val="right"/>
      <w:pPr>
        <w:ind w:left="3982" w:hanging="180"/>
      </w:pPr>
    </w:lvl>
    <w:lvl w:ilvl="6" w:tplc="080A000F" w:tentative="1">
      <w:start w:val="1"/>
      <w:numFmt w:val="decimal"/>
      <w:lvlText w:val="%7."/>
      <w:lvlJc w:val="left"/>
      <w:pPr>
        <w:ind w:left="4702" w:hanging="360"/>
      </w:pPr>
    </w:lvl>
    <w:lvl w:ilvl="7" w:tplc="080A0019" w:tentative="1">
      <w:start w:val="1"/>
      <w:numFmt w:val="lowerLetter"/>
      <w:lvlText w:val="%8."/>
      <w:lvlJc w:val="left"/>
      <w:pPr>
        <w:ind w:left="5422" w:hanging="360"/>
      </w:pPr>
    </w:lvl>
    <w:lvl w:ilvl="8" w:tplc="08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 w15:restartNumberingAfterBreak="0">
    <w:nsid w:val="1E3C26C6"/>
    <w:multiLevelType w:val="hybridMultilevel"/>
    <w:tmpl w:val="5EF421C4"/>
    <w:lvl w:ilvl="0" w:tplc="00D89C1A">
      <w:start w:val="1"/>
      <w:numFmt w:val="lowerLetter"/>
      <w:lvlText w:val="%1)"/>
      <w:lvlJc w:val="left"/>
      <w:pPr>
        <w:ind w:left="298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7" w15:restartNumberingAfterBreak="0">
    <w:nsid w:val="1F5D6C17"/>
    <w:multiLevelType w:val="hybridMultilevel"/>
    <w:tmpl w:val="34ECB808"/>
    <w:lvl w:ilvl="0" w:tplc="986AB1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47E7A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F57546"/>
    <w:multiLevelType w:val="hybridMultilevel"/>
    <w:tmpl w:val="FC4484B0"/>
    <w:lvl w:ilvl="0" w:tplc="9DA081B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694"/>
    <w:multiLevelType w:val="hybridMultilevel"/>
    <w:tmpl w:val="2188CA5E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D1326D9"/>
    <w:multiLevelType w:val="hybridMultilevel"/>
    <w:tmpl w:val="277AF0A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52845147"/>
    <w:multiLevelType w:val="hybridMultilevel"/>
    <w:tmpl w:val="9FD662A2"/>
    <w:lvl w:ilvl="0" w:tplc="7774378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A06566"/>
    <w:multiLevelType w:val="multilevel"/>
    <w:tmpl w:val="8B74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0BD6AB5"/>
    <w:multiLevelType w:val="hybridMultilevel"/>
    <w:tmpl w:val="79CC201E"/>
    <w:lvl w:ilvl="0" w:tplc="91525F26">
      <w:start w:val="1"/>
      <w:numFmt w:val="lowerLetter"/>
      <w:lvlText w:val="%1)"/>
      <w:lvlJc w:val="left"/>
      <w:pPr>
        <w:ind w:left="298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18" w:hanging="360"/>
      </w:pPr>
    </w:lvl>
    <w:lvl w:ilvl="2" w:tplc="FFFFFFFF" w:tentative="1">
      <w:start w:val="1"/>
      <w:numFmt w:val="lowerRoman"/>
      <w:lvlText w:val="%3."/>
      <w:lvlJc w:val="right"/>
      <w:pPr>
        <w:ind w:left="1738" w:hanging="180"/>
      </w:pPr>
    </w:lvl>
    <w:lvl w:ilvl="3" w:tplc="FFFFFFFF" w:tentative="1">
      <w:start w:val="1"/>
      <w:numFmt w:val="decimal"/>
      <w:lvlText w:val="%4."/>
      <w:lvlJc w:val="left"/>
      <w:pPr>
        <w:ind w:left="2458" w:hanging="360"/>
      </w:pPr>
    </w:lvl>
    <w:lvl w:ilvl="4" w:tplc="FFFFFFFF" w:tentative="1">
      <w:start w:val="1"/>
      <w:numFmt w:val="lowerLetter"/>
      <w:lvlText w:val="%5."/>
      <w:lvlJc w:val="left"/>
      <w:pPr>
        <w:ind w:left="3178" w:hanging="360"/>
      </w:pPr>
    </w:lvl>
    <w:lvl w:ilvl="5" w:tplc="FFFFFFFF" w:tentative="1">
      <w:start w:val="1"/>
      <w:numFmt w:val="lowerRoman"/>
      <w:lvlText w:val="%6."/>
      <w:lvlJc w:val="right"/>
      <w:pPr>
        <w:ind w:left="3898" w:hanging="180"/>
      </w:pPr>
    </w:lvl>
    <w:lvl w:ilvl="6" w:tplc="FFFFFFFF" w:tentative="1">
      <w:start w:val="1"/>
      <w:numFmt w:val="decimal"/>
      <w:lvlText w:val="%7."/>
      <w:lvlJc w:val="left"/>
      <w:pPr>
        <w:ind w:left="4618" w:hanging="360"/>
      </w:pPr>
    </w:lvl>
    <w:lvl w:ilvl="7" w:tplc="FFFFFFFF" w:tentative="1">
      <w:start w:val="1"/>
      <w:numFmt w:val="lowerLetter"/>
      <w:lvlText w:val="%8."/>
      <w:lvlJc w:val="left"/>
      <w:pPr>
        <w:ind w:left="5338" w:hanging="360"/>
      </w:pPr>
    </w:lvl>
    <w:lvl w:ilvl="8" w:tplc="FFFFFFFF" w:tentative="1">
      <w:start w:val="1"/>
      <w:numFmt w:val="lowerRoman"/>
      <w:lvlText w:val="%9."/>
      <w:lvlJc w:val="right"/>
      <w:pPr>
        <w:ind w:left="6058" w:hanging="180"/>
      </w:pPr>
    </w:lvl>
  </w:abstractNum>
  <w:abstractNum w:abstractNumId="16" w15:restartNumberingAfterBreak="0">
    <w:nsid w:val="70C92973"/>
    <w:multiLevelType w:val="hybridMultilevel"/>
    <w:tmpl w:val="DA9884BC"/>
    <w:lvl w:ilvl="0" w:tplc="080A000F">
      <w:start w:val="1"/>
      <w:numFmt w:val="decimal"/>
      <w:lvlText w:val="%1."/>
      <w:lvlJc w:val="left"/>
      <w:pPr>
        <w:ind w:left="750" w:hanging="360"/>
      </w:pPr>
    </w:lvl>
    <w:lvl w:ilvl="1" w:tplc="080A0019" w:tentative="1">
      <w:start w:val="1"/>
      <w:numFmt w:val="lowerLetter"/>
      <w:lvlText w:val="%2."/>
      <w:lvlJc w:val="left"/>
      <w:pPr>
        <w:ind w:left="1470" w:hanging="360"/>
      </w:pPr>
    </w:lvl>
    <w:lvl w:ilvl="2" w:tplc="080A001B" w:tentative="1">
      <w:start w:val="1"/>
      <w:numFmt w:val="lowerRoman"/>
      <w:lvlText w:val="%3."/>
      <w:lvlJc w:val="right"/>
      <w:pPr>
        <w:ind w:left="2190" w:hanging="180"/>
      </w:pPr>
    </w:lvl>
    <w:lvl w:ilvl="3" w:tplc="080A000F" w:tentative="1">
      <w:start w:val="1"/>
      <w:numFmt w:val="decimal"/>
      <w:lvlText w:val="%4."/>
      <w:lvlJc w:val="left"/>
      <w:pPr>
        <w:ind w:left="2910" w:hanging="360"/>
      </w:pPr>
    </w:lvl>
    <w:lvl w:ilvl="4" w:tplc="080A0019" w:tentative="1">
      <w:start w:val="1"/>
      <w:numFmt w:val="lowerLetter"/>
      <w:lvlText w:val="%5."/>
      <w:lvlJc w:val="left"/>
      <w:pPr>
        <w:ind w:left="3630" w:hanging="360"/>
      </w:pPr>
    </w:lvl>
    <w:lvl w:ilvl="5" w:tplc="080A001B" w:tentative="1">
      <w:start w:val="1"/>
      <w:numFmt w:val="lowerRoman"/>
      <w:lvlText w:val="%6."/>
      <w:lvlJc w:val="right"/>
      <w:pPr>
        <w:ind w:left="4350" w:hanging="180"/>
      </w:pPr>
    </w:lvl>
    <w:lvl w:ilvl="6" w:tplc="080A000F" w:tentative="1">
      <w:start w:val="1"/>
      <w:numFmt w:val="decimal"/>
      <w:lvlText w:val="%7."/>
      <w:lvlJc w:val="left"/>
      <w:pPr>
        <w:ind w:left="5070" w:hanging="360"/>
      </w:pPr>
    </w:lvl>
    <w:lvl w:ilvl="7" w:tplc="080A0019" w:tentative="1">
      <w:start w:val="1"/>
      <w:numFmt w:val="lowerLetter"/>
      <w:lvlText w:val="%8."/>
      <w:lvlJc w:val="left"/>
      <w:pPr>
        <w:ind w:left="5790" w:hanging="360"/>
      </w:pPr>
    </w:lvl>
    <w:lvl w:ilvl="8" w:tplc="08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797C6AFB"/>
    <w:multiLevelType w:val="hybridMultilevel"/>
    <w:tmpl w:val="26E6C440"/>
    <w:lvl w:ilvl="0" w:tplc="79120B62">
      <w:start w:val="1"/>
      <w:numFmt w:val="decimal"/>
      <w:pStyle w:val="Listaconnmeros"/>
      <w:lvlText w:val="%1."/>
      <w:lvlJc w:val="left"/>
      <w:pPr>
        <w:tabs>
          <w:tab w:val="num" w:pos="720"/>
        </w:tabs>
        <w:ind w:left="720" w:hanging="360"/>
      </w:pPr>
    </w:lvl>
    <w:lvl w:ilvl="1" w:tplc="798ED9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6ED9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344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40F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7012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400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AEF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CE25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0602079">
    <w:abstractNumId w:val="17"/>
  </w:num>
  <w:num w:numId="2" w16cid:durableId="6565861">
    <w:abstractNumId w:val="0"/>
  </w:num>
  <w:num w:numId="3" w16cid:durableId="1407875394">
    <w:abstractNumId w:val="1"/>
  </w:num>
  <w:num w:numId="4" w16cid:durableId="257906706">
    <w:abstractNumId w:val="7"/>
  </w:num>
  <w:num w:numId="5" w16cid:durableId="1493137359">
    <w:abstractNumId w:val="3"/>
  </w:num>
  <w:num w:numId="6" w16cid:durableId="809595490">
    <w:abstractNumId w:val="16"/>
  </w:num>
  <w:num w:numId="7" w16cid:durableId="1799908579">
    <w:abstractNumId w:val="11"/>
  </w:num>
  <w:num w:numId="8" w16cid:durableId="51470853">
    <w:abstractNumId w:val="12"/>
  </w:num>
  <w:num w:numId="9" w16cid:durableId="1838619012">
    <w:abstractNumId w:val="4"/>
  </w:num>
  <w:num w:numId="10" w16cid:durableId="22173547">
    <w:abstractNumId w:val="9"/>
  </w:num>
  <w:num w:numId="11" w16cid:durableId="1957104015">
    <w:abstractNumId w:val="14"/>
  </w:num>
  <w:num w:numId="12" w16cid:durableId="2022312919">
    <w:abstractNumId w:val="15"/>
  </w:num>
  <w:num w:numId="13" w16cid:durableId="957952620">
    <w:abstractNumId w:val="8"/>
  </w:num>
  <w:num w:numId="14" w16cid:durableId="321586608">
    <w:abstractNumId w:val="10"/>
  </w:num>
  <w:num w:numId="15" w16cid:durableId="1278180735">
    <w:abstractNumId w:val="2"/>
  </w:num>
  <w:num w:numId="16" w16cid:durableId="2018002648">
    <w:abstractNumId w:val="5"/>
  </w:num>
  <w:num w:numId="17" w16cid:durableId="619185777">
    <w:abstractNumId w:val="6"/>
  </w:num>
  <w:num w:numId="18" w16cid:durableId="208853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ocumentProtection w:enforcement="0"/>
  <w:autoFormatOverride/>
  <w:defaultTabStop w:val="720"/>
  <w:hyphenationZone w:val="425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1MLAwMjIAUpYWRko6SsGpxcWZ+XkgBaa1AFmRMl0sAAAA"/>
  </w:docVars>
  <w:rsids>
    <w:rsidRoot w:val="00EE1C30"/>
    <w:rsid w:val="000008B7"/>
    <w:rsid w:val="00031BA7"/>
    <w:rsid w:val="00044FF1"/>
    <w:rsid w:val="00095F9D"/>
    <w:rsid w:val="000B6B7D"/>
    <w:rsid w:val="000C2416"/>
    <w:rsid w:val="000F18BD"/>
    <w:rsid w:val="0010587F"/>
    <w:rsid w:val="0011267C"/>
    <w:rsid w:val="00131EE2"/>
    <w:rsid w:val="001331F9"/>
    <w:rsid w:val="0014295A"/>
    <w:rsid w:val="00151055"/>
    <w:rsid w:val="00152A3D"/>
    <w:rsid w:val="00154E35"/>
    <w:rsid w:val="001554BB"/>
    <w:rsid w:val="001731C8"/>
    <w:rsid w:val="001842E7"/>
    <w:rsid w:val="001950A8"/>
    <w:rsid w:val="001A0130"/>
    <w:rsid w:val="001F7E89"/>
    <w:rsid w:val="00221FB8"/>
    <w:rsid w:val="00226F69"/>
    <w:rsid w:val="00232876"/>
    <w:rsid w:val="00267116"/>
    <w:rsid w:val="00270B7E"/>
    <w:rsid w:val="00281E03"/>
    <w:rsid w:val="002C5938"/>
    <w:rsid w:val="002D0F9C"/>
    <w:rsid w:val="002E73CA"/>
    <w:rsid w:val="002F58E0"/>
    <w:rsid w:val="002F68DF"/>
    <w:rsid w:val="00300A2E"/>
    <w:rsid w:val="00347D2F"/>
    <w:rsid w:val="00355DEE"/>
    <w:rsid w:val="003708C8"/>
    <w:rsid w:val="003B49EC"/>
    <w:rsid w:val="003D55FB"/>
    <w:rsid w:val="00402433"/>
    <w:rsid w:val="00416881"/>
    <w:rsid w:val="00422C85"/>
    <w:rsid w:val="004359B0"/>
    <w:rsid w:val="0044138F"/>
    <w:rsid w:val="004841B5"/>
    <w:rsid w:val="004B47A9"/>
    <w:rsid w:val="004D6243"/>
    <w:rsid w:val="004F0368"/>
    <w:rsid w:val="00543884"/>
    <w:rsid w:val="00552C56"/>
    <w:rsid w:val="00556137"/>
    <w:rsid w:val="00564AB1"/>
    <w:rsid w:val="00576BDE"/>
    <w:rsid w:val="00592900"/>
    <w:rsid w:val="00595C89"/>
    <w:rsid w:val="005A20B8"/>
    <w:rsid w:val="005B7E0E"/>
    <w:rsid w:val="005E6FA8"/>
    <w:rsid w:val="0062317B"/>
    <w:rsid w:val="006277BA"/>
    <w:rsid w:val="00632BB2"/>
    <w:rsid w:val="00634DEA"/>
    <w:rsid w:val="00652F31"/>
    <w:rsid w:val="006662D2"/>
    <w:rsid w:val="00683A19"/>
    <w:rsid w:val="00687CFB"/>
    <w:rsid w:val="00696B6E"/>
    <w:rsid w:val="006A5F0E"/>
    <w:rsid w:val="006C28FD"/>
    <w:rsid w:val="006D6C84"/>
    <w:rsid w:val="006F7491"/>
    <w:rsid w:val="007208B7"/>
    <w:rsid w:val="00722FED"/>
    <w:rsid w:val="00735C68"/>
    <w:rsid w:val="00754276"/>
    <w:rsid w:val="00760E96"/>
    <w:rsid w:val="00762154"/>
    <w:rsid w:val="007718C6"/>
    <w:rsid w:val="00773B83"/>
    <w:rsid w:val="007E506F"/>
    <w:rsid w:val="007F08C0"/>
    <w:rsid w:val="007F48C4"/>
    <w:rsid w:val="007F4E1C"/>
    <w:rsid w:val="0080395D"/>
    <w:rsid w:val="008045C5"/>
    <w:rsid w:val="00810229"/>
    <w:rsid w:val="00835B5B"/>
    <w:rsid w:val="00835F7E"/>
    <w:rsid w:val="0085246B"/>
    <w:rsid w:val="00866BB6"/>
    <w:rsid w:val="00872D54"/>
    <w:rsid w:val="008966B1"/>
    <w:rsid w:val="008C5BB3"/>
    <w:rsid w:val="008E66B9"/>
    <w:rsid w:val="00971D48"/>
    <w:rsid w:val="00986891"/>
    <w:rsid w:val="009E70CA"/>
    <w:rsid w:val="00A35DB2"/>
    <w:rsid w:val="00A4016C"/>
    <w:rsid w:val="00A475F2"/>
    <w:rsid w:val="00A67BED"/>
    <w:rsid w:val="00AA647C"/>
    <w:rsid w:val="00AD173E"/>
    <w:rsid w:val="00AD71C9"/>
    <w:rsid w:val="00AE635E"/>
    <w:rsid w:val="00B0044D"/>
    <w:rsid w:val="00B35DB9"/>
    <w:rsid w:val="00B5740B"/>
    <w:rsid w:val="00B86B98"/>
    <w:rsid w:val="00BA66C3"/>
    <w:rsid w:val="00BA6D0B"/>
    <w:rsid w:val="00BD2D84"/>
    <w:rsid w:val="00BD5739"/>
    <w:rsid w:val="00C2331E"/>
    <w:rsid w:val="00C23B06"/>
    <w:rsid w:val="00C2681A"/>
    <w:rsid w:val="00C97594"/>
    <w:rsid w:val="00CB16D2"/>
    <w:rsid w:val="00CD05DC"/>
    <w:rsid w:val="00CD5B0D"/>
    <w:rsid w:val="00CE3B7E"/>
    <w:rsid w:val="00D11BB5"/>
    <w:rsid w:val="00D12608"/>
    <w:rsid w:val="00D15E8F"/>
    <w:rsid w:val="00D2224A"/>
    <w:rsid w:val="00D3030B"/>
    <w:rsid w:val="00D4754D"/>
    <w:rsid w:val="00DB3723"/>
    <w:rsid w:val="00DC1831"/>
    <w:rsid w:val="00DC7AF5"/>
    <w:rsid w:val="00DE3250"/>
    <w:rsid w:val="00DF166C"/>
    <w:rsid w:val="00E115FA"/>
    <w:rsid w:val="00E15CF2"/>
    <w:rsid w:val="00E3286D"/>
    <w:rsid w:val="00E33B87"/>
    <w:rsid w:val="00E3587E"/>
    <w:rsid w:val="00E413DD"/>
    <w:rsid w:val="00E91053"/>
    <w:rsid w:val="00EA161E"/>
    <w:rsid w:val="00EA4379"/>
    <w:rsid w:val="00EC15A1"/>
    <w:rsid w:val="00EE1893"/>
    <w:rsid w:val="00EE1C30"/>
    <w:rsid w:val="00F300E6"/>
    <w:rsid w:val="00F40180"/>
    <w:rsid w:val="00F53FDC"/>
    <w:rsid w:val="00F60385"/>
    <w:rsid w:val="00F61564"/>
    <w:rsid w:val="00F965E1"/>
    <w:rsid w:val="00FA3EB3"/>
    <w:rsid w:val="00FB0BD2"/>
    <w:rsid w:val="00FC1F6B"/>
    <w:rsid w:val="00FD35A6"/>
    <w:rsid w:val="00FD5456"/>
    <w:rsid w:val="00FE4862"/>
    <w:rsid w:val="00FE52E7"/>
    <w:rsid w:val="00FF0075"/>
    <w:rsid w:val="00FF2C5B"/>
    <w:rsid w:val="1BB9F4E7"/>
    <w:rsid w:val="39DFF174"/>
    <w:rsid w:val="45C37281"/>
    <w:rsid w:val="4F85C393"/>
    <w:rsid w:val="56539785"/>
    <w:rsid w:val="5669DE2F"/>
    <w:rsid w:val="5A4CFFF2"/>
    <w:rsid w:val="60FD7319"/>
    <w:rsid w:val="63E61BA5"/>
    <w:rsid w:val="6833597C"/>
    <w:rsid w:val="6B83AC74"/>
    <w:rsid w:val="70216784"/>
    <w:rsid w:val="7AA1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;"/>
  <w14:docId w14:val="2265107E"/>
  <w15:chartTrackingRefBased/>
  <w15:docId w15:val="{8F7D4EBA-6A8F-4561-AFF4-3BB06095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1B5"/>
    <w:rPr>
      <w:lang w:val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F53F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B16D2"/>
  </w:style>
  <w:style w:type="paragraph" w:styleId="Piedepgina">
    <w:name w:val="footer"/>
    <w:basedOn w:val="Normal"/>
    <w:link w:val="PiedepginaCar"/>
    <w:uiPriority w:val="99"/>
    <w:semiHidden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B16D2"/>
  </w:style>
  <w:style w:type="paragraph" w:styleId="NormalWeb">
    <w:name w:val="Normal (Web)"/>
    <w:basedOn w:val="Normal"/>
    <w:uiPriority w:val="99"/>
    <w:semiHidden/>
    <w:rsid w:val="001A01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semiHidden/>
    <w:qFormat/>
    <w:rsid w:val="001A013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E32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Web"/>
    <w:next w:val="Normal"/>
    <w:link w:val="TtuloCar"/>
    <w:uiPriority w:val="10"/>
    <w:qFormat/>
    <w:rsid w:val="00BA6D0B"/>
    <w:pPr>
      <w:spacing w:before="0" w:beforeAutospacing="0" w:after="0" w:afterAutospacing="0" w:line="560" w:lineRule="exact"/>
    </w:pPr>
    <w:rPr>
      <w:rFonts w:ascii="Constantia" w:eastAsia="Times New Roman" w:hAnsi="Constantia"/>
      <w:b/>
      <w:bCs/>
      <w:color w:val="FFFFFF"/>
      <w:sz w:val="44"/>
      <w:szCs w:val="60"/>
    </w:rPr>
  </w:style>
  <w:style w:type="character" w:customStyle="1" w:styleId="TtuloCar">
    <w:name w:val="Título Car"/>
    <w:basedOn w:val="Fuentedeprrafopredeter"/>
    <w:link w:val="Ttulo"/>
    <w:uiPriority w:val="10"/>
    <w:rsid w:val="00BA6D0B"/>
    <w:rPr>
      <w:rFonts w:ascii="Constantia" w:eastAsia="Times New Roman" w:hAnsi="Constantia" w:cs="Times New Roman"/>
      <w:b/>
      <w:bCs/>
      <w:color w:val="FFFFFF"/>
      <w:sz w:val="44"/>
      <w:szCs w:val="60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E3286D"/>
    <w:rPr>
      <w:color w:val="808080"/>
    </w:rPr>
  </w:style>
  <w:style w:type="paragraph" w:styleId="Listaconnmeros">
    <w:name w:val="List Number"/>
    <w:basedOn w:val="Normal"/>
    <w:uiPriority w:val="99"/>
    <w:rsid w:val="004F0368"/>
    <w:pPr>
      <w:numPr>
        <w:numId w:val="1"/>
      </w:numPr>
    </w:pPr>
    <w:rPr>
      <w:sz w:val="18"/>
      <w:lang w:val="en-ZA"/>
    </w:rPr>
  </w:style>
  <w:style w:type="character" w:styleId="nfasis">
    <w:name w:val="Emphasis"/>
    <w:basedOn w:val="Fuentedeprrafopredeter"/>
    <w:uiPriority w:val="20"/>
    <w:qFormat/>
    <w:rsid w:val="00FA3EB3"/>
    <w:rPr>
      <w:rFonts w:asciiTheme="minorHAnsi" w:hAnsiTheme="minorHAnsi"/>
      <w:b w:val="0"/>
      <w:i w:val="0"/>
      <w:iCs/>
      <w:caps w:val="0"/>
      <w:smallCaps w:val="0"/>
    </w:rPr>
  </w:style>
  <w:style w:type="paragraph" w:customStyle="1" w:styleId="Campo">
    <w:name w:val="Campo"/>
    <w:basedOn w:val="Normal"/>
    <w:qFormat/>
    <w:rsid w:val="00232876"/>
    <w:pPr>
      <w:spacing w:after="0" w:line="216" w:lineRule="auto"/>
    </w:pPr>
    <w:rPr>
      <w:i/>
      <w:sz w:val="16"/>
    </w:rPr>
  </w:style>
  <w:style w:type="paragraph" w:styleId="Firma">
    <w:name w:val="Signature"/>
    <w:basedOn w:val="Normal"/>
    <w:link w:val="FirmaCar"/>
    <w:uiPriority w:val="99"/>
    <w:rsid w:val="00CB16D2"/>
    <w:pPr>
      <w:spacing w:after="0" w:line="240" w:lineRule="auto"/>
      <w:ind w:left="4320"/>
      <w:jc w:val="right"/>
    </w:pPr>
    <w:rPr>
      <w:sz w:val="18"/>
    </w:rPr>
  </w:style>
  <w:style w:type="character" w:customStyle="1" w:styleId="FirmaCar">
    <w:name w:val="Firma Car"/>
    <w:basedOn w:val="Fuentedeprrafopredeter"/>
    <w:link w:val="Firma"/>
    <w:uiPriority w:val="99"/>
    <w:rsid w:val="00CB16D2"/>
    <w:rPr>
      <w:sz w:val="18"/>
    </w:rPr>
  </w:style>
  <w:style w:type="paragraph" w:styleId="Sinespaciado">
    <w:name w:val="No Spacing"/>
    <w:uiPriority w:val="1"/>
    <w:qFormat/>
    <w:rsid w:val="00696B6E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53FDC"/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paragraph" w:customStyle="1" w:styleId="Etiquetas">
    <w:name w:val="Etiquetas"/>
    <w:basedOn w:val="Normal"/>
    <w:qFormat/>
    <w:rsid w:val="00FD35A6"/>
    <w:pPr>
      <w:spacing w:after="0"/>
    </w:pPr>
    <w:rPr>
      <w:sz w:val="18"/>
    </w:rPr>
  </w:style>
  <w:style w:type="table" w:customStyle="1" w:styleId="Horariodeatencin">
    <w:name w:val="Horario de atención"/>
    <w:basedOn w:val="Tablanormal"/>
    <w:uiPriority w:val="99"/>
    <w:rsid w:val="00FD35A6"/>
    <w:pPr>
      <w:spacing w:after="0" w:line="240" w:lineRule="auto"/>
    </w:p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031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1BA7"/>
    <w:rPr>
      <w:rFonts w:ascii="Segoe UI" w:hAnsi="Segoe UI" w:cs="Segoe UI"/>
      <w:sz w:val="18"/>
      <w:szCs w:val="18"/>
    </w:rPr>
  </w:style>
  <w:style w:type="table" w:customStyle="1" w:styleId="Tabladefactura">
    <w:name w:val="Tabla de factura"/>
    <w:basedOn w:val="Tablanormal"/>
    <w:uiPriority w:val="99"/>
    <w:rsid w:val="008966B1"/>
    <w:pPr>
      <w:spacing w:before="120" w:after="120" w:line="240" w:lineRule="auto"/>
    </w:pPr>
    <w:rPr>
      <w:rFonts w:eastAsiaTheme="minorEastAsia"/>
      <w:color w:val="404040" w:themeColor="text1" w:themeTint="BF"/>
      <w:sz w:val="18"/>
      <w:szCs w:val="20"/>
      <w:lang w:eastAsia="ja-JP"/>
    </w:rPr>
    <w:tblPr>
      <w:tblBorders>
        <w:top w:val="single" w:sz="4" w:space="0" w:color="F7F5E6" w:themeColor="accent1"/>
        <w:left w:val="single" w:sz="4" w:space="0" w:color="F7F5E6" w:themeColor="accent1"/>
        <w:bottom w:val="single" w:sz="4" w:space="0" w:color="F7F5E6" w:themeColor="accent1"/>
        <w:right w:val="single" w:sz="4" w:space="0" w:color="F7F5E6" w:themeColor="accent1"/>
        <w:insideH w:val="single" w:sz="4" w:space="0" w:color="F7F5E6" w:themeColor="accent1"/>
        <w:insideV w:val="single" w:sz="4" w:space="0" w:color="F7F5E6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FDFDF9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FAF8EF" w:themeFill="accent1" w:themeFillTint="99"/>
      </w:tcPr>
    </w:tblStylePr>
  </w:style>
  <w:style w:type="paragraph" w:customStyle="1" w:styleId="Encabezadodeformulario">
    <w:name w:val="Encabezado de formulario"/>
    <w:basedOn w:val="Normal"/>
    <w:uiPriority w:val="2"/>
    <w:qFormat/>
    <w:rsid w:val="008966B1"/>
    <w:pPr>
      <w:spacing w:after="120" w:line="240" w:lineRule="auto"/>
    </w:pPr>
    <w:rPr>
      <w:rFonts w:eastAsiaTheme="minorEastAsia"/>
      <w:b/>
      <w:bCs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paragraph" w:customStyle="1" w:styleId="Textodeformulario">
    <w:name w:val="Texto de formulario"/>
    <w:basedOn w:val="Normal"/>
    <w:uiPriority w:val="2"/>
    <w:qFormat/>
    <w:rsid w:val="008966B1"/>
    <w:pPr>
      <w:spacing w:after="120" w:line="240" w:lineRule="auto"/>
      <w:contextualSpacing/>
    </w:pPr>
    <w:rPr>
      <w:rFonts w:eastAsiaTheme="minorEastAsia"/>
      <w:color w:val="404040" w:themeColor="text1" w:themeTint="BF"/>
      <w:kern w:val="2"/>
      <w:sz w:val="18"/>
      <w:szCs w:val="20"/>
      <w:lang w:val="es-ES" w:eastAsia="ja-JP"/>
      <w14:ligatures w14:val="standard"/>
    </w:rPr>
  </w:style>
  <w:style w:type="table" w:styleId="Tablaconcuadrcula4-nfasis3">
    <w:name w:val="Grid Table 4 Accent 3"/>
    <w:basedOn w:val="Tablanormal"/>
    <w:uiPriority w:val="49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92A0C0" w:themeColor="accent3" w:themeTint="99"/>
        <w:left w:val="single" w:sz="4" w:space="0" w:color="92A0C0" w:themeColor="accent3" w:themeTint="99"/>
        <w:bottom w:val="single" w:sz="4" w:space="0" w:color="92A0C0" w:themeColor="accent3" w:themeTint="99"/>
        <w:right w:val="single" w:sz="4" w:space="0" w:color="92A0C0" w:themeColor="accent3" w:themeTint="99"/>
        <w:insideH w:val="single" w:sz="4" w:space="0" w:color="92A0C0" w:themeColor="accent3" w:themeTint="99"/>
        <w:insideV w:val="single" w:sz="4" w:space="0" w:color="92A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2658F" w:themeColor="accent3"/>
          <w:left w:val="single" w:sz="4" w:space="0" w:color="52658F" w:themeColor="accent3"/>
          <w:bottom w:val="single" w:sz="4" w:space="0" w:color="52658F" w:themeColor="accent3"/>
          <w:right w:val="single" w:sz="4" w:space="0" w:color="52658F" w:themeColor="accent3"/>
          <w:insideH w:val="nil"/>
          <w:insideV w:val="nil"/>
        </w:tcBorders>
        <w:shd w:val="clear" w:color="auto" w:fill="52658F" w:themeFill="accent3"/>
      </w:tcPr>
    </w:tblStylePr>
    <w:tblStylePr w:type="lastRow">
      <w:rPr>
        <w:b/>
        <w:bCs/>
      </w:rPr>
      <w:tblPr/>
      <w:tcPr>
        <w:tcBorders>
          <w:top w:val="double" w:sz="4" w:space="0" w:color="52658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FEA" w:themeFill="accent3" w:themeFillTint="33"/>
      </w:tcPr>
    </w:tblStylePr>
    <w:tblStylePr w:type="band1Horz">
      <w:tblPr/>
      <w:tcPr>
        <w:shd w:val="clear" w:color="auto" w:fill="DADFEA" w:themeFill="accent3" w:themeFillTint="33"/>
      </w:tcPr>
    </w:tblStylePr>
  </w:style>
  <w:style w:type="table" w:styleId="Tablaconcuadrcula1clara-nfasis3">
    <w:name w:val="Grid Table 1 Light Accent 3"/>
    <w:basedOn w:val="Tablanormal"/>
    <w:uiPriority w:val="46"/>
    <w:rsid w:val="008966B1"/>
    <w:pPr>
      <w:spacing w:after="0" w:line="240" w:lineRule="auto"/>
    </w:pPr>
    <w:tblPr>
      <w:tblStyleRowBandSize w:val="1"/>
      <w:tblStyleColBandSize w:val="1"/>
      <w:tblBorders>
        <w:top w:val="single" w:sz="4" w:space="0" w:color="B6C0D5" w:themeColor="accent3" w:themeTint="66"/>
        <w:left w:val="single" w:sz="4" w:space="0" w:color="B6C0D5" w:themeColor="accent3" w:themeTint="66"/>
        <w:bottom w:val="single" w:sz="4" w:space="0" w:color="B6C0D5" w:themeColor="accent3" w:themeTint="66"/>
        <w:right w:val="single" w:sz="4" w:space="0" w:color="B6C0D5" w:themeColor="accent3" w:themeTint="66"/>
        <w:insideH w:val="single" w:sz="4" w:space="0" w:color="B6C0D5" w:themeColor="accent3" w:themeTint="66"/>
        <w:insideV w:val="single" w:sz="4" w:space="0" w:color="B6C0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2A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A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F615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300E6"/>
    <w:pPr>
      <w:spacing w:after="0" w:line="240" w:lineRule="auto"/>
    </w:pPr>
    <w:rPr>
      <w:lang w:val="es-MX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THISDOCUMENT.TEST" wne:name="Project.ThisDocument.Tes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3" Type="http://schemas.openxmlformats.org/officeDocument/2006/relationships/customXml" Target="../customXml/item2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image" Target="media/image6.wmf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mberly\AppData\Roaming\Microsoft\Templates\Formulario%20de%20actualizaci&#243;n%20de%20pr&#225;ctica%20en%20el%20sector%20de%20asistencia%20m&#233;dica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34F40E575E84CF19EC21F4A51C27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B4C76-181D-4C40-8291-07C8196971B2}"/>
      </w:docPartPr>
      <w:docPartBody>
        <w:p w:rsidR="00742655" w:rsidRPr="0085246B" w:rsidRDefault="00742655" w:rsidP="0085246B">
          <w:pPr>
            <w:jc w:val="both"/>
            <w:rPr>
              <w:rFonts w:ascii="Calibri" w:hAnsi="Calibri" w:cs="Calibri"/>
              <w:lang w:val="es-ES"/>
            </w:rPr>
          </w:pPr>
          <w:r w:rsidRPr="0085246B">
            <w:rPr>
              <w:rFonts w:ascii="Calibri" w:hAnsi="Calibri" w:cs="Calibri"/>
            </w:rPr>
            <w:t xml:space="preserve">El siguiente formulario corresponde a las </w:t>
          </w:r>
          <w:r w:rsidRPr="0085246B">
            <w:rPr>
              <w:rFonts w:ascii="Calibri" w:hAnsi="Calibri" w:cs="Calibri"/>
              <w:lang w:val="es-ES"/>
            </w:rPr>
            <w:t>denuncias ante la Contraloría de Servicios, la cual fue creada mediante Decreto Ejecutivo No. 37497-S con dependencia del Despacho Ministerial, como fundamento normativo en la Ley Reguladora del Sistema Nacional de Contralorías de Servicios. Ley No.9158 y su Reglamento No. 39096.</w:t>
          </w:r>
        </w:p>
        <w:p w:rsidR="00742655" w:rsidRPr="0085246B" w:rsidRDefault="00742655" w:rsidP="0085246B">
          <w:pPr>
            <w:jc w:val="both"/>
            <w:rPr>
              <w:rFonts w:ascii="Calibri" w:hAnsi="Calibri" w:cs="Calibri"/>
              <w:lang w:val="es-ES"/>
            </w:rPr>
          </w:pPr>
          <w:r w:rsidRPr="0085246B">
            <w:rPr>
              <w:rFonts w:ascii="Calibri" w:hAnsi="Calibri" w:cs="Calibri"/>
              <w:lang w:val="es-ES"/>
            </w:rPr>
            <w:t>Es una unidad organizativa adscrita al Despacho Ministerial, creada con el fin de promover, con la participación de las personas usuarias, el mejoramiento continuo e innovación en la prestación de los servicios que brinda el Ministerio de Salud. Órgano asesor, canalizador y mediador de los requerimientos de efectividad y continuidad de las personas usuarias de los servicios que brinda la institución.</w:t>
          </w:r>
        </w:p>
        <w:p w:rsidR="00742655" w:rsidRPr="0085246B" w:rsidRDefault="00742655" w:rsidP="00543884">
          <w:pPr>
            <w:spacing w:after="0"/>
            <w:ind w:left="360" w:hanging="360"/>
            <w:jc w:val="both"/>
            <w:rPr>
              <w:rFonts w:ascii="Calibri" w:hAnsi="Calibri" w:cs="Calibri"/>
            </w:rPr>
          </w:pPr>
          <w:r w:rsidRPr="0085246B">
            <w:rPr>
              <w:rFonts w:ascii="Calibri" w:hAnsi="Calibri" w:cs="Calibri"/>
              <w:lang w:val="es-ES"/>
            </w:rPr>
            <w:t xml:space="preserve">Es importante que tenga en cuenta como puede tramitar su denuncia: </w:t>
          </w:r>
        </w:p>
        <w:p w:rsidR="00742655" w:rsidRPr="0085246B" w:rsidRDefault="00742655" w:rsidP="00742655">
          <w:pPr>
            <w:numPr>
              <w:ilvl w:val="0"/>
              <w:numId w:val="1"/>
            </w:numPr>
            <w:spacing w:after="0" w:line="259" w:lineRule="auto"/>
            <w:jc w:val="both"/>
            <w:rPr>
              <w:rFonts w:ascii="Calibri" w:hAnsi="Calibri" w:cs="Calibri"/>
            </w:rPr>
          </w:pPr>
          <w:r w:rsidRPr="0085246B">
            <w:rPr>
              <w:rFonts w:ascii="Calibri" w:hAnsi="Calibri" w:cs="Calibri"/>
              <w:b/>
              <w:bCs/>
              <w:lang w:val="es-ES"/>
            </w:rPr>
            <w:t>Denuncia anónima</w:t>
          </w:r>
          <w:r w:rsidRPr="0085246B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85246B">
            <w:rPr>
              <w:rFonts w:ascii="Calibri" w:hAnsi="Calibri" w:cs="Calibri"/>
              <w:i/>
              <w:iCs/>
              <w:u w:val="single"/>
              <w:lang w:val="es-ES"/>
            </w:rPr>
            <w:t>no</w:t>
          </w:r>
          <w:r w:rsidRPr="0085246B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85246B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85246B">
            <w:rPr>
              <w:rFonts w:ascii="Calibri" w:hAnsi="Calibri" w:cs="Calibri"/>
              <w:i/>
              <w:iCs/>
              <w:lang w:val="es-ES"/>
            </w:rPr>
            <w:t xml:space="preserve"> </w:t>
          </w:r>
          <w:r w:rsidRPr="0085246B">
            <w:rPr>
              <w:rFonts w:ascii="Calibri" w:hAnsi="Calibri" w:cs="Calibri"/>
              <w:lang w:val="es-ES"/>
            </w:rPr>
            <w:t xml:space="preserve">sus datos personales. En este caso, </w:t>
          </w:r>
          <w:r w:rsidRPr="0085246B">
            <w:rPr>
              <w:rFonts w:ascii="Calibri" w:hAnsi="Calibri" w:cs="Calibri"/>
              <w:u w:val="single"/>
              <w:lang w:val="es-ES"/>
            </w:rPr>
            <w:t>el ministerio no le brindará información</w:t>
          </w:r>
          <w:r w:rsidRPr="0085246B">
            <w:rPr>
              <w:rFonts w:ascii="Calibri" w:hAnsi="Calibri" w:cs="Calibri"/>
              <w:lang w:val="es-ES"/>
            </w:rPr>
            <w:t xml:space="preserve"> relacionada con la atención de la denuncia.</w:t>
          </w:r>
          <w:r w:rsidRPr="0085246B">
            <w:rPr>
              <w:rFonts w:ascii="Calibri" w:hAnsi="Calibri" w:cs="Calibri"/>
            </w:rPr>
            <w:t> </w:t>
          </w:r>
        </w:p>
        <w:p w:rsidR="00591F31" w:rsidRDefault="00742655" w:rsidP="00742655">
          <w:pPr>
            <w:pStyle w:val="934F40E575E84CF19EC21F4A51C27A7022"/>
          </w:pPr>
          <w:r w:rsidRPr="0085246B">
            <w:rPr>
              <w:rFonts w:ascii="Calibri" w:hAnsi="Calibri" w:cs="Calibri"/>
              <w:b/>
              <w:bCs/>
              <w:lang w:val="es-ES"/>
            </w:rPr>
            <w:t>Denuncia confidencial</w:t>
          </w:r>
          <w:r w:rsidRPr="0085246B">
            <w:rPr>
              <w:rFonts w:ascii="Calibri" w:hAnsi="Calibri" w:cs="Calibri"/>
              <w:lang w:val="es-ES"/>
            </w:rPr>
            <w:t xml:space="preserve">: Es la manifestación verbal o escrita, en la cual, el denunciante </w:t>
          </w:r>
          <w:r w:rsidRPr="0085246B">
            <w:rPr>
              <w:rFonts w:ascii="Calibri" w:hAnsi="Calibri" w:cs="Calibri"/>
              <w:i/>
              <w:iCs/>
              <w:u w:val="single"/>
              <w:lang w:val="es-ES"/>
            </w:rPr>
            <w:t>registra</w:t>
          </w:r>
          <w:r w:rsidRPr="0085246B">
            <w:rPr>
              <w:rFonts w:ascii="Calibri" w:hAnsi="Calibri" w:cs="Calibri"/>
              <w:lang w:val="es-ES"/>
            </w:rPr>
            <w:t xml:space="preserve"> sus datos personales. En este caso, </w:t>
          </w:r>
          <w:r w:rsidRPr="0085246B">
            <w:rPr>
              <w:rFonts w:ascii="Calibri" w:hAnsi="Calibri" w:cs="Calibri"/>
              <w:u w:val="single"/>
              <w:lang w:val="es-ES"/>
            </w:rPr>
            <w:t>el ministerio podrá brindarle información</w:t>
          </w:r>
          <w:r w:rsidRPr="0085246B">
            <w:rPr>
              <w:rFonts w:ascii="Calibri" w:hAnsi="Calibri" w:cs="Calibri"/>
              <w:lang w:val="es-ES"/>
            </w:rPr>
            <w:t xml:space="preserve"> relacionada con la atención de la denuncia, además; la administración asegurará la confidencialidad de los datos de la denuncia.</w:t>
          </w:r>
          <w:r w:rsidRPr="0085246B">
            <w:rPr>
              <w:rFonts w:ascii="Calibri" w:hAnsi="Calibri" w:cs="Calibri"/>
            </w:rPr>
            <w:t> </w:t>
          </w:r>
        </w:p>
      </w:docPartBody>
    </w:docPart>
    <w:docPart>
      <w:docPartPr>
        <w:name w:val="82434BF1FF044A3AA5E8324BE7F20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66686-142B-4691-BF08-55C852647BDD}"/>
      </w:docPartPr>
      <w:docPartBody>
        <w:p w:rsidR="00EB5268" w:rsidRDefault="00742655" w:rsidP="00742655">
          <w:pPr>
            <w:pStyle w:val="82434BF1FF044A3AA5E8324BE7F2074314"/>
          </w:pPr>
          <w:r w:rsidRPr="00DE3250">
            <w:rPr>
              <w:rStyle w:val="Textodelmarcadordeposicin"/>
              <w:color w:val="BFBFBF" w:themeColor="background1" w:themeShade="BF"/>
              <w:sz w:val="16"/>
              <w:szCs w:val="16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0A016F"/>
    <w:multiLevelType w:val="multilevel"/>
    <w:tmpl w:val="5CA2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2173547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31"/>
    <w:rsid w:val="000008B7"/>
    <w:rsid w:val="000C2416"/>
    <w:rsid w:val="0010587F"/>
    <w:rsid w:val="001A1AC1"/>
    <w:rsid w:val="00221FB8"/>
    <w:rsid w:val="00226F69"/>
    <w:rsid w:val="002D0F9C"/>
    <w:rsid w:val="0057277C"/>
    <w:rsid w:val="00576288"/>
    <w:rsid w:val="00591F31"/>
    <w:rsid w:val="006277BA"/>
    <w:rsid w:val="007208B7"/>
    <w:rsid w:val="00742655"/>
    <w:rsid w:val="007E2203"/>
    <w:rsid w:val="00975CD7"/>
    <w:rsid w:val="00BD5739"/>
    <w:rsid w:val="00CA6293"/>
    <w:rsid w:val="00EB5268"/>
    <w:rsid w:val="00E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MX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rFonts w:asciiTheme="minorHAnsi" w:hAnsiTheme="minorHAnsi"/>
      <w:b w:val="0"/>
      <w:i w:val="0"/>
      <w:iCs/>
      <w:caps w:val="0"/>
      <w:smallCaps w:val="0"/>
    </w:rPr>
  </w:style>
  <w:style w:type="character" w:styleId="Textodelmarcadordeposicin">
    <w:name w:val="Placeholder Text"/>
    <w:basedOn w:val="Fuentedeprrafopredeter"/>
    <w:uiPriority w:val="99"/>
    <w:semiHidden/>
    <w:rsid w:val="00742655"/>
    <w:rPr>
      <w:color w:val="808080"/>
    </w:rPr>
  </w:style>
  <w:style w:type="paragraph" w:customStyle="1" w:styleId="38BC95F9176E4D53BE43A76F2425EB5B48">
    <w:name w:val="38BC95F9176E4D53BE43A76F2425EB5B48"/>
    <w:rsid w:val="00591F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48">
    <w:name w:val="934F40E575E84CF19EC21F4A51C27A7048"/>
    <w:rsid w:val="00591F3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">
    <w:name w:val="38BC95F9176E4D53BE43A76F2425EB5B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Piedepgina">
    <w:name w:val="footer"/>
    <w:basedOn w:val="Normal"/>
    <w:link w:val="PiedepginaCar"/>
    <w:uiPriority w:val="99"/>
    <w:semiHidden/>
    <w:rsid w:val="007E2203"/>
    <w:pPr>
      <w:tabs>
        <w:tab w:val="center" w:pos="4680"/>
        <w:tab w:val="right" w:pos="9360"/>
      </w:tabs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E2203"/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">
    <w:name w:val="934F40E575E84CF19EC21F4A51C27A70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">
    <w:name w:val="38BC95F9176E4D53BE43A76F2425EB5B1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Ttulo">
    <w:name w:val="Title"/>
    <w:basedOn w:val="NormalWeb"/>
    <w:next w:val="Normal"/>
    <w:link w:val="TtuloCar"/>
    <w:uiPriority w:val="10"/>
    <w:qFormat/>
    <w:rsid w:val="007E2203"/>
    <w:pPr>
      <w:spacing w:after="0" w:line="560" w:lineRule="exact"/>
    </w:pPr>
    <w:rPr>
      <w:rFonts w:ascii="Constantia" w:eastAsia="Times New Roman" w:hAnsi="Constantia"/>
      <w:b/>
      <w:bCs/>
      <w:color w:val="FFFFFF"/>
      <w:kern w:val="0"/>
      <w:sz w:val="44"/>
      <w:szCs w:val="60"/>
      <w:lang w:eastAsia="en-US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7E2203"/>
    <w:rPr>
      <w:rFonts w:ascii="Constantia" w:eastAsia="Times New Roman" w:hAnsi="Constantia" w:cs="Times New Roman"/>
      <w:b/>
      <w:bCs/>
      <w:color w:val="FFFFFF"/>
      <w:kern w:val="0"/>
      <w:sz w:val="44"/>
      <w:szCs w:val="60"/>
      <w:lang w:eastAsia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E2203"/>
    <w:rPr>
      <w:rFonts w:ascii="Times New Roman" w:hAnsi="Times New Roman" w:cs="Times New Roman"/>
    </w:rPr>
  </w:style>
  <w:style w:type="paragraph" w:customStyle="1" w:styleId="934F40E575E84CF19EC21F4A51C27A701">
    <w:name w:val="934F40E575E84CF19EC21F4A51C27A701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2">
    <w:name w:val="38BC95F9176E4D53BE43A76F2425EB5B2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Campo">
    <w:name w:val="Campo"/>
    <w:basedOn w:val="Normal"/>
    <w:qFormat/>
    <w:rsid w:val="007E2203"/>
    <w:pPr>
      <w:spacing w:after="0" w:line="216" w:lineRule="auto"/>
    </w:pPr>
    <w:rPr>
      <w:rFonts w:eastAsiaTheme="minorHAnsi"/>
      <w:i/>
      <w:kern w:val="0"/>
      <w:sz w:val="16"/>
      <w:szCs w:val="22"/>
      <w:lang w:eastAsia="en-US"/>
      <w14:ligatures w14:val="none"/>
    </w:rPr>
  </w:style>
  <w:style w:type="paragraph" w:customStyle="1" w:styleId="934F40E575E84CF19EC21F4A51C27A702">
    <w:name w:val="934F40E575E84CF19EC21F4A51C27A702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3">
    <w:name w:val="38BC95F9176E4D53BE43A76F2425EB5B3"/>
    <w:rsid w:val="007E220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Sinespaciado">
    <w:name w:val="No Spacing"/>
    <w:uiPriority w:val="1"/>
    <w:qFormat/>
    <w:rsid w:val="007E2203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</w:style>
  <w:style w:type="paragraph" w:customStyle="1" w:styleId="934F40E575E84CF19EC21F4A51C27A703">
    <w:name w:val="934F40E575E84CF19EC21F4A51C27A703"/>
    <w:rsid w:val="007E220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4">
    <w:name w:val="38BC95F9176E4D53BE43A76F2425EB5B4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customStyle="1" w:styleId="Horariodeatencin">
    <w:name w:val="Horario de atención"/>
    <w:basedOn w:val="Tablanormal"/>
    <w:uiPriority w:val="99"/>
    <w:rsid w:val="00EB5268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customStyle="1" w:styleId="934F40E575E84CF19EC21F4A51C27A704">
    <w:name w:val="934F40E575E84CF19EC21F4A51C27A704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5">
    <w:name w:val="38BC95F9176E4D53BE43A76F2425EB5B5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customStyle="1" w:styleId="Tabladefactura">
    <w:name w:val="Tabla de factura"/>
    <w:basedOn w:val="Tablanormal"/>
    <w:uiPriority w:val="99"/>
    <w:rsid w:val="00EB5268"/>
    <w:pPr>
      <w:spacing w:before="120" w:after="120" w:line="240" w:lineRule="auto"/>
    </w:pPr>
    <w:rPr>
      <w:color w:val="404040" w:themeColor="text1" w:themeTint="BF"/>
      <w:kern w:val="0"/>
      <w:sz w:val="18"/>
      <w:szCs w:val="20"/>
      <w:lang w:val="es-ES" w:eastAsia="ja-JP"/>
      <w14:ligatures w14:val="none"/>
    </w:rPr>
    <w:tblPr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156082" w:themeColor="accent1"/>
        <w:insideV w:val="single" w:sz="4" w:space="0" w:color="156082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C1E4F5" w:themeFill="accent1" w:themeFillTint="33"/>
        <w:vAlign w:val="bottom"/>
      </w:tcPr>
    </w:tblStylePr>
    <w:tblStylePr w:type="lastRow">
      <w:pPr>
        <w:wordWrap/>
        <w:jc w:val="right"/>
      </w:pPr>
      <w:rPr>
        <w:b/>
        <w:color w:val="auto"/>
      </w:rPr>
      <w:tblPr/>
      <w:tcPr>
        <w:shd w:val="clear" w:color="auto" w:fill="45B0E1" w:themeFill="accent1" w:themeFillTint="99"/>
      </w:tcPr>
    </w:tblStylePr>
  </w:style>
  <w:style w:type="paragraph" w:customStyle="1" w:styleId="934F40E575E84CF19EC21F4A51C27A705">
    <w:name w:val="934F40E575E84CF19EC21F4A51C27A705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6">
    <w:name w:val="38BC95F9176E4D53BE43A76F2425EB5B6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table" w:styleId="Tablaconcuadrcula4-nfasis3">
    <w:name w:val="Grid Table 4 Accent 3"/>
    <w:basedOn w:val="Tablanormal"/>
    <w:uiPriority w:val="49"/>
    <w:rsid w:val="00EB5268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paragraph" w:customStyle="1" w:styleId="934F40E575E84CF19EC21F4A51C27A706">
    <w:name w:val="934F40E575E84CF19EC21F4A51C27A706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7">
    <w:name w:val="38BC95F9176E4D53BE43A76F2425EB5B7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38BC95F9176E4D53BE43A76F2425EB5B8">
    <w:name w:val="38BC95F9176E4D53BE43A76F2425EB5B8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styleId="Revisin">
    <w:name w:val="Revision"/>
    <w:hidden/>
    <w:uiPriority w:val="99"/>
    <w:semiHidden/>
    <w:rsid w:val="00EB5268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7">
    <w:name w:val="934F40E575E84CF19EC21F4A51C27A707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9">
    <w:name w:val="38BC95F9176E4D53BE43A76F2425EB5B9"/>
    <w:rsid w:val="00EB526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8">
    <w:name w:val="934F40E575E84CF19EC21F4A51C27A708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">
    <w:name w:val="82434BF1FF044A3AA5E8324BE7F20743"/>
    <w:rsid w:val="00EB526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0">
    <w:name w:val="38BC95F9176E4D53BE43A76F2425EB5B10"/>
    <w:rsid w:val="001A1AC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9">
    <w:name w:val="934F40E575E84CF19EC21F4A51C27A709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">
    <w:name w:val="82434BF1FF044A3AA5E8324BE7F207431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1">
    <w:name w:val="38BC95F9176E4D53BE43A76F2425EB5B11"/>
    <w:rsid w:val="001A1AC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0">
    <w:name w:val="934F40E575E84CF19EC21F4A51C27A7010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2">
    <w:name w:val="82434BF1FF044A3AA5E8324BE7F207432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2">
    <w:name w:val="38BC95F9176E4D53BE43A76F2425EB5B12"/>
    <w:rsid w:val="001A1AC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1">
    <w:name w:val="934F40E575E84CF19EC21F4A51C27A7011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3">
    <w:name w:val="82434BF1FF044A3AA5E8324BE7F207433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3">
    <w:name w:val="38BC95F9176E4D53BE43A76F2425EB5B13"/>
    <w:rsid w:val="001A1AC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2">
    <w:name w:val="934F40E575E84CF19EC21F4A51C27A7012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4">
    <w:name w:val="82434BF1FF044A3AA5E8324BE7F207434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4">
    <w:name w:val="38BC95F9176E4D53BE43A76F2425EB5B14"/>
    <w:rsid w:val="001A1AC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3">
    <w:name w:val="934F40E575E84CF19EC21F4A51C27A7013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5">
    <w:name w:val="82434BF1FF044A3AA5E8324BE7F207435"/>
    <w:rsid w:val="001A1AC1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8BC95F9176E4D53BE43A76F2425EB5B15">
    <w:name w:val="38BC95F9176E4D53BE43A76F2425EB5B15"/>
    <w:rsid w:val="0057277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2"/>
      <w:szCs w:val="32"/>
      <w:lang w:eastAsia="en-US"/>
      <w14:ligatures w14:val="none"/>
    </w:rPr>
  </w:style>
  <w:style w:type="paragraph" w:customStyle="1" w:styleId="934F40E575E84CF19EC21F4A51C27A7014">
    <w:name w:val="934F40E575E84CF19EC21F4A51C27A7014"/>
    <w:rsid w:val="0057277C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6">
    <w:name w:val="82434BF1FF044A3AA5E8324BE7F207436"/>
    <w:rsid w:val="0057277C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15">
    <w:name w:val="934F40E575E84CF19EC21F4A51C27A7015"/>
    <w:rsid w:val="0057628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7">
    <w:name w:val="82434BF1FF044A3AA5E8324BE7F207437"/>
    <w:rsid w:val="0057628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16">
    <w:name w:val="934F40E575E84CF19EC21F4A51C27A7016"/>
    <w:rsid w:val="0057628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8">
    <w:name w:val="82434BF1FF044A3AA5E8324BE7F207438"/>
    <w:rsid w:val="0057628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17">
    <w:name w:val="934F40E575E84CF19EC21F4A51C27A7017"/>
    <w:rsid w:val="0057628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9">
    <w:name w:val="82434BF1FF044A3AA5E8324BE7F207439"/>
    <w:rsid w:val="00576288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18">
    <w:name w:val="934F40E575E84CF19EC21F4A51C27A7018"/>
    <w:rsid w:val="00975CD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0">
    <w:name w:val="82434BF1FF044A3AA5E8324BE7F2074310"/>
    <w:rsid w:val="00975CD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19">
    <w:name w:val="934F40E575E84CF19EC21F4A51C27A7019"/>
    <w:rsid w:val="00975CD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1">
    <w:name w:val="82434BF1FF044A3AA5E8324BE7F2074311"/>
    <w:rsid w:val="00975CD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20">
    <w:name w:val="934F40E575E84CF19EC21F4A51C27A7020"/>
    <w:rsid w:val="00975CD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2">
    <w:name w:val="82434BF1FF044A3AA5E8324BE7F2074312"/>
    <w:rsid w:val="00975CD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21">
    <w:name w:val="934F40E575E84CF19EC21F4A51C27A7021"/>
    <w:rsid w:val="00CA629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3">
    <w:name w:val="82434BF1FF044A3AA5E8324BE7F2074313"/>
    <w:rsid w:val="00CA6293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4F40E575E84CF19EC21F4A51C27A7022">
    <w:name w:val="934F40E575E84CF19EC21F4A51C27A7022"/>
    <w:rsid w:val="00742655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2434BF1FF044A3AA5E8324BE7F2074314">
    <w:name w:val="82434BF1FF044A3AA5E8324BE7F2074314"/>
    <w:rsid w:val="00742655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Business Theme to use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Custom 53">
      <a:majorFont>
        <a:latin typeface="Franklin Gothic Book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869B5BFA7C42E47B1C5CABA7765BE27" ma:contentTypeVersion="4" ma:contentTypeDescription="Crear nuevo documento." ma:contentTypeScope="" ma:versionID="b0fc5743977bd9f36b42be18aa78f2cf">
  <xsd:schema xmlns:xsd="http://www.w3.org/2001/XMLSchema" xmlns:xs="http://www.w3.org/2001/XMLSchema" xmlns:p="http://schemas.microsoft.com/office/2006/metadata/properties" xmlns:ns2="8ff90103-9075-4fbf-b69f-4e9e42937d05" targetNamespace="http://schemas.microsoft.com/office/2006/metadata/properties" ma:root="true" ma:fieldsID="5761c75741a8ad05cddc2cdb030b54a7" ns2:_="">
    <xsd:import namespace="8ff90103-9075-4fbf-b69f-4e9e42937d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90103-9075-4fbf-b69f-4e9e42937d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DA4048-758F-429C-8250-F7AE5893C0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CD373B-0576-4E44-A284-0B50CBA69FE3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A92E12DE-99F7-447F-8704-C8162E1E4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f90103-9075-4fbf-b69f-4e9e42937d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8FD774-1B5E-437E-BA97-7C2A38EA27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de actualización de práctica en el sector de asistencia médica</Template>
  <TotalTime>2</TotalTime>
  <Pages>2</Pages>
  <Words>440</Words>
  <Characters>2746</Characters>
  <Application>Microsoft Office Word</Application>
  <DocSecurity>0</DocSecurity>
  <Lines>144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</dc:creator>
  <cp:keywords/>
  <dc:description/>
  <cp:lastModifiedBy>Kimberly  Benavides González</cp:lastModifiedBy>
  <cp:revision>41</cp:revision>
  <dcterms:created xsi:type="dcterms:W3CDTF">2025-04-01T19:33:00Z</dcterms:created>
  <dcterms:modified xsi:type="dcterms:W3CDTF">2025-12-17T21:25:00Z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0x0101009869B5BFA7C42E47B1C5CABA7765BE27</vt:lpwstr>
  </property>
</Properties>
</file>