
<file path=[Content_Types].xml><?xml version="1.0" encoding="utf-8"?>
<Types xmlns="http://schemas.openxmlformats.org/package/2006/content-types">
  <Default Extension="bin" ContentType="application/vnd.ms-office.vbaPro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709C1" w14:textId="77777777" w:rsidR="008966B1" w:rsidRPr="001107BF" w:rsidRDefault="00835B5B" w:rsidP="008966B1">
      <w:pPr>
        <w:pStyle w:val="Ttulo1"/>
        <w:spacing w:before="0"/>
        <w:jc w:val="center"/>
        <w:rPr>
          <w:rFonts w:ascii="Constantia" w:eastAsia="Times New Roman" w:hAnsi="Constantia" w:cs="Times New Roman"/>
          <w:bCs/>
          <w:color w:val="014691"/>
          <w:u w:val="single"/>
          <w:lang w:bidi="es-MX"/>
        </w:rPr>
      </w:pPr>
      <w:bookmarkStart w:id="0" w:name="_Hlk216699021"/>
      <w:r w:rsidRPr="001107BF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 xml:space="preserve">Formulario de denuncias relacionadas a la salud </w:t>
      </w:r>
    </w:p>
    <w:p w14:paraId="7698C620" w14:textId="4F0BB1F6" w:rsidR="00835B5B" w:rsidRPr="001107BF" w:rsidRDefault="00835B5B" w:rsidP="008966B1">
      <w:pPr>
        <w:pStyle w:val="Ttulo1"/>
        <w:spacing w:before="0"/>
        <w:jc w:val="center"/>
        <w:rPr>
          <w:rFonts w:ascii="Constantia" w:eastAsia="Times New Roman" w:hAnsi="Constantia" w:cs="Times New Roman"/>
          <w:bCs/>
          <w:color w:val="014691"/>
          <w:sz w:val="40"/>
          <w:szCs w:val="40"/>
          <w:u w:val="single"/>
          <w:lang w:bidi="es-MX"/>
        </w:rPr>
      </w:pPr>
      <w:r w:rsidRPr="001107BF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>y el ambiente</w:t>
      </w:r>
    </w:p>
    <w:sdt>
      <w:sdtPr>
        <w:rPr>
          <w:rFonts w:ascii="Calibri" w:hAnsi="Calibri" w:cs="Calibri"/>
        </w:rPr>
        <w:id w:val="624273397"/>
        <w:placeholder>
          <w:docPart w:val="934F40E575E84CF19EC21F4A51C27A70"/>
        </w:placeholder>
        <w:temporary/>
        <w:showingPlcHdr/>
        <w15:appearance w15:val="hidden"/>
      </w:sdtPr>
      <w:sdtEndPr/>
      <w:sdtContent>
        <w:p w14:paraId="15EB5BC2" w14:textId="4FE42F07" w:rsidR="00543884" w:rsidRDefault="00D3030B" w:rsidP="00543884">
          <w:pPr>
            <w:jc w:val="both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>El siguiente formulario corresponde a</w:t>
          </w:r>
          <w:r w:rsidR="00543884">
            <w:rPr>
              <w:rFonts w:ascii="Calibri" w:hAnsi="Calibri" w:cs="Calibri"/>
            </w:rPr>
            <w:t xml:space="preserve"> </w:t>
          </w:r>
          <w:r w:rsidR="00543884" w:rsidRPr="00543884">
            <w:rPr>
              <w:rFonts w:ascii="Calibri" w:hAnsi="Calibri" w:cs="Calibri"/>
            </w:rPr>
            <w:t>las d</w:t>
          </w:r>
          <w:r w:rsidR="00543884" w:rsidRPr="00543884">
            <w:rPr>
              <w:rFonts w:ascii="Calibri" w:hAnsi="Calibri" w:cs="Calibri"/>
              <w:lang w:val="es-ES"/>
            </w:rPr>
            <w:t xml:space="preserve">enuncias relacionadas a la salud y el ambiente, las </w:t>
          </w:r>
          <w:r w:rsidR="00AA647C">
            <w:rPr>
              <w:rFonts w:ascii="Calibri" w:hAnsi="Calibri" w:cs="Calibri"/>
              <w:lang w:val="es-ES"/>
            </w:rPr>
            <w:t xml:space="preserve">cuales </w:t>
          </w:r>
          <w:r w:rsidR="00543884" w:rsidRPr="00543884">
            <w:rPr>
              <w:rFonts w:ascii="Calibri" w:hAnsi="Calibri" w:cs="Calibri"/>
              <w:lang w:val="es-ES"/>
            </w:rPr>
            <w:t xml:space="preserve">tienen por objeto poner en conocimiento </w:t>
          </w:r>
          <w:r w:rsidR="00AA647C">
            <w:rPr>
              <w:rFonts w:ascii="Calibri" w:hAnsi="Calibri" w:cs="Calibri"/>
              <w:lang w:val="es-ES"/>
            </w:rPr>
            <w:t xml:space="preserve">al Ministerio de Salud, </w:t>
          </w:r>
          <w:r w:rsidR="00543884" w:rsidRPr="00543884">
            <w:rPr>
              <w:rFonts w:ascii="Calibri" w:hAnsi="Calibri" w:cs="Calibri"/>
              <w:lang w:val="es-ES"/>
            </w:rPr>
            <w:t>los hechos, actos u omisiones en materia sanitaria o ambiental que afectan o representan un riesgo o provoquen un daño a la salud de la población y el ambiente, al propio denunciante, comunidad, o el entorno del denunciante</w:t>
          </w:r>
          <w:r w:rsidR="00543884" w:rsidRPr="00543884">
            <w:rPr>
              <w:rFonts w:ascii="Arial" w:eastAsia="Times New Roman" w:hAnsi="Arial" w:cs="Arial"/>
              <w:color w:val="000000"/>
              <w:sz w:val="24"/>
              <w:szCs w:val="24"/>
              <w:lang w:val="es-ES" w:eastAsia="ko-KR"/>
            </w:rPr>
            <w:t>.</w:t>
          </w:r>
        </w:p>
        <w:p w14:paraId="6CC0A2C7" w14:textId="52C21E22" w:rsidR="00543884" w:rsidRPr="00543884" w:rsidRDefault="00543884" w:rsidP="00543884">
          <w:pPr>
            <w:spacing w:after="0"/>
            <w:ind w:left="360" w:hanging="36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lang w:val="es-ES"/>
            </w:rPr>
            <w:t xml:space="preserve">Es importante que tenga en cuenta como puede tramitar su denuncia: </w:t>
          </w:r>
        </w:p>
        <w:p w14:paraId="7309F11D" w14:textId="77777777" w:rsidR="00543884" w:rsidRDefault="00543884" w:rsidP="00543884">
          <w:pPr>
            <w:numPr>
              <w:ilvl w:val="0"/>
              <w:numId w:val="10"/>
            </w:numPr>
            <w:spacing w:after="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anónima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no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lang w:val="es-ES"/>
            </w:rPr>
            <w:t>sus datos personales. En este caso</w:t>
          </w:r>
          <w:r w:rsidRPr="00AD71C9">
            <w:rPr>
              <w:rFonts w:ascii="Calibri" w:hAnsi="Calibri" w:cs="Calibri"/>
              <w:lang w:val="es-ES"/>
            </w:rPr>
            <w:t xml:space="preserve">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no le brindará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denuncia.</w:t>
          </w:r>
          <w:r w:rsidRPr="00543884">
            <w:rPr>
              <w:rFonts w:ascii="Calibri" w:hAnsi="Calibri" w:cs="Calibri"/>
            </w:rPr>
            <w:t> </w:t>
          </w:r>
        </w:p>
        <w:p w14:paraId="6C570B57" w14:textId="7C6F9C03" w:rsidR="00131EE2" w:rsidRDefault="00543884" w:rsidP="00131EE2">
          <w:pPr>
            <w:numPr>
              <w:ilvl w:val="0"/>
              <w:numId w:val="10"/>
            </w:numPr>
            <w:spacing w:after="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confidencial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lang w:val="es-ES"/>
            </w:rPr>
            <w:t xml:space="preserve"> sus datos personales. En este caso,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podrá brindarle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denuncia, además; la administración asegurará la confidencialidad de</w:t>
          </w:r>
          <w:r w:rsidR="00AA647C">
            <w:rPr>
              <w:rFonts w:ascii="Calibri" w:hAnsi="Calibri" w:cs="Calibri"/>
              <w:lang w:val="es-ES"/>
            </w:rPr>
            <w:t xml:space="preserve"> los datos de la denuncia.</w:t>
          </w:r>
          <w:r w:rsidRPr="00543884">
            <w:rPr>
              <w:rFonts w:ascii="Calibri" w:hAnsi="Calibri" w:cs="Calibri"/>
            </w:rPr>
            <w:t> </w:t>
          </w:r>
        </w:p>
        <w:p w14:paraId="514DDE39" w14:textId="77777777" w:rsidR="001107BF" w:rsidRPr="00131EE2" w:rsidRDefault="00FE3562" w:rsidP="001107BF">
          <w:pPr>
            <w:spacing w:after="0"/>
            <w:ind w:left="720"/>
            <w:jc w:val="both"/>
            <w:rPr>
              <w:rFonts w:ascii="Calibri" w:hAnsi="Calibri" w:cs="Calibri"/>
            </w:rPr>
          </w:pPr>
        </w:p>
      </w:sdtContent>
    </w:sdt>
    <w:tbl>
      <w:tblPr>
        <w:tblStyle w:val="Tablaconcuadrcula1clara-nfasis3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3768"/>
        <w:gridCol w:w="3768"/>
      </w:tblGrid>
      <w:tr w:rsidR="008966B1" w:rsidRPr="0044138F" w14:paraId="3094C5D1" w14:textId="77777777" w:rsidTr="00131E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8" w:type="dxa"/>
            <w:shd w:val="clear" w:color="auto" w:fill="F2F2F2" w:themeFill="background1" w:themeFillShade="F2"/>
          </w:tcPr>
          <w:p w14:paraId="3CE21236" w14:textId="16CD0E7C" w:rsidR="008966B1" w:rsidRPr="0044138F" w:rsidRDefault="00D2224A" w:rsidP="00131EE2">
            <w:pPr>
              <w:jc w:val="center"/>
              <w:rPr>
                <w:rFonts w:ascii="Calibri" w:hAnsi="Calibri" w:cs="Calibri"/>
                <w:color w:val="014691"/>
                <w:lang w:bidi="es-MX"/>
              </w:rPr>
            </w:pPr>
            <w:r w:rsidRPr="0044138F">
              <w:rPr>
                <w:rFonts w:ascii="Calibri" w:hAnsi="Calibri" w:cs="Calibri"/>
                <w:color w:val="014691"/>
                <w:lang w:bidi="es-MX"/>
              </w:rPr>
              <w:t>Fecha:</w:t>
            </w:r>
          </w:p>
        </w:tc>
        <w:tc>
          <w:tcPr>
            <w:tcW w:w="3768" w:type="dxa"/>
            <w:shd w:val="clear" w:color="auto" w:fill="F2F2F2" w:themeFill="background1" w:themeFillShade="F2"/>
          </w:tcPr>
          <w:p w14:paraId="47E17D67" w14:textId="35299729" w:rsidR="008966B1" w:rsidRPr="0044138F" w:rsidRDefault="008966B1" w:rsidP="00131E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14691"/>
                <w:lang w:bidi="es-MX"/>
              </w:rPr>
            </w:pPr>
            <w:r w:rsidRPr="0044138F">
              <w:rPr>
                <w:rFonts w:ascii="Calibri" w:hAnsi="Calibri" w:cs="Calibri"/>
                <w:color w:val="014691"/>
                <w:lang w:bidi="es-MX"/>
              </w:rPr>
              <w:t>N° consecutivo</w:t>
            </w:r>
            <w:r w:rsidR="00E52119">
              <w:rPr>
                <w:rFonts w:ascii="Calibri" w:hAnsi="Calibri" w:cs="Calibri"/>
                <w:color w:val="014691"/>
                <w:lang w:bidi="es-MX"/>
              </w:rPr>
              <w:t xml:space="preserve"> de la denuncia</w:t>
            </w:r>
            <w:r w:rsidRPr="0044138F">
              <w:rPr>
                <w:rFonts w:ascii="Calibri" w:hAnsi="Calibri" w:cs="Calibri"/>
                <w:color w:val="014691"/>
                <w:lang w:bidi="es-MX"/>
              </w:rPr>
              <w:t>:</w:t>
            </w:r>
          </w:p>
        </w:tc>
      </w:tr>
      <w:tr w:rsidR="008966B1" w:rsidRPr="0044138F" w14:paraId="558C0BCF" w14:textId="77777777" w:rsidTr="00131EE2">
        <w:trPr>
          <w:trHeight w:val="251"/>
        </w:trPr>
        <w:sdt>
          <w:sdtPr>
            <w:rPr>
              <w:rFonts w:ascii="Calibri" w:hAnsi="Calibri" w:cs="Calibri"/>
              <w:lang w:bidi="es-MX"/>
            </w:rPr>
            <w:id w:val="920142343"/>
            <w:placeholder>
              <w:docPart w:val="82434BF1FF044A3AA5E8324BE7F20743"/>
            </w:placeholder>
            <w:showingPlcHdr/>
            <w:date w:fullDate="2025-03-26T00:00:00Z">
              <w:dateFormat w:val="dd/MM/yyyy"/>
              <w:lid w:val="es-MX"/>
              <w:storeMappedDataAs w:val="dateTime"/>
              <w:calendar w:val="gregorian"/>
            </w:date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768" w:type="dxa"/>
              </w:tcPr>
              <w:p w14:paraId="56759DE5" w14:textId="4B2404B8" w:rsidR="008966B1" w:rsidRPr="0044138F" w:rsidRDefault="00DE3250" w:rsidP="00131EE2">
                <w:pPr>
                  <w:jc w:val="center"/>
                  <w:rPr>
                    <w:rFonts w:ascii="Calibri" w:hAnsi="Calibri" w:cs="Calibri"/>
                    <w:b w:val="0"/>
                    <w:bCs w:val="0"/>
                    <w:lang w:bidi="es-MX"/>
                  </w:rPr>
                </w:pPr>
                <w:r w:rsidRPr="00DE3250">
                  <w:rPr>
                    <w:rStyle w:val="Textodelmarcadordeposicin"/>
                    <w:color w:val="BFBFBF" w:themeColor="background1" w:themeShade="BF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tc>
          <w:tcPr>
            <w:tcW w:w="3768" w:type="dxa"/>
          </w:tcPr>
          <w:p w14:paraId="0B742AF6" w14:textId="77777777" w:rsidR="00E15CF2" w:rsidRDefault="00E15CF2" w:rsidP="00131EE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lang w:bidi="es-MX"/>
              </w:rPr>
            </w:pPr>
          </w:p>
          <w:p w14:paraId="79373227" w14:textId="77777777" w:rsidR="001107BF" w:rsidRPr="0044138F" w:rsidRDefault="001107BF" w:rsidP="00131EE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lang w:bidi="es-MX"/>
              </w:rPr>
            </w:pPr>
          </w:p>
        </w:tc>
      </w:tr>
    </w:tbl>
    <w:p w14:paraId="2D30E271" w14:textId="77777777" w:rsidR="008966B1" w:rsidRPr="0044138F" w:rsidRDefault="008966B1" w:rsidP="00835B5B">
      <w:pPr>
        <w:jc w:val="both"/>
        <w:rPr>
          <w:rFonts w:ascii="Calibri" w:hAnsi="Calibri" w:cs="Calibri"/>
        </w:rPr>
      </w:pPr>
    </w:p>
    <w:p w14:paraId="10E09705" w14:textId="77777777" w:rsidR="008966B1" w:rsidRDefault="008966B1" w:rsidP="00835B5B">
      <w:pPr>
        <w:jc w:val="both"/>
        <w:rPr>
          <w:rFonts w:ascii="Calibri" w:hAnsi="Calibri" w:cs="Calibri"/>
        </w:rPr>
      </w:pPr>
    </w:p>
    <w:p w14:paraId="7A12781A" w14:textId="77777777" w:rsidR="00131EE2" w:rsidRDefault="00131EE2" w:rsidP="00131EE2">
      <w:pPr>
        <w:spacing w:after="0"/>
        <w:jc w:val="both"/>
        <w:rPr>
          <w:rFonts w:ascii="Calibri" w:hAnsi="Calibri" w:cs="Calibri"/>
        </w:rPr>
      </w:pPr>
    </w:p>
    <w:p w14:paraId="6DABC6D0" w14:textId="77777777" w:rsidR="001107BF" w:rsidRDefault="001107BF" w:rsidP="00131EE2">
      <w:pPr>
        <w:spacing w:after="0"/>
        <w:jc w:val="both"/>
        <w:rPr>
          <w:rFonts w:ascii="Calibri" w:hAnsi="Calibri" w:cs="Calibri"/>
        </w:rPr>
      </w:pPr>
    </w:p>
    <w:tbl>
      <w:tblPr>
        <w:tblStyle w:val="Tablaconcuadrcula1clara-nfasis3"/>
        <w:tblW w:w="10626" w:type="dxa"/>
        <w:jc w:val="center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640"/>
        <w:gridCol w:w="211"/>
        <w:gridCol w:w="283"/>
        <w:gridCol w:w="142"/>
        <w:gridCol w:w="2268"/>
        <w:gridCol w:w="2409"/>
      </w:tblGrid>
      <w:tr w:rsidR="00576BDE" w:rsidRPr="0044138F" w14:paraId="7426599A" w14:textId="1B25159F" w:rsidTr="008C46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shd w:val="clear" w:color="auto" w:fill="F2F2F2" w:themeFill="background1" w:themeFillShade="F2"/>
          </w:tcPr>
          <w:p w14:paraId="78BB24A3" w14:textId="6F493222" w:rsidR="00300A2E" w:rsidRPr="0044138F" w:rsidRDefault="00576BDE" w:rsidP="00131EE2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Apartado I. Información general de la denuncia</w:t>
            </w:r>
          </w:p>
        </w:tc>
      </w:tr>
      <w:tr w:rsidR="00300A2E" w:rsidRPr="0044138F" w14:paraId="0F977E35" w14:textId="77777777" w:rsidTr="00811864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</w:tcPr>
          <w:p w14:paraId="77082C46" w14:textId="6DB77923" w:rsidR="00300A2E" w:rsidRPr="00300A2E" w:rsidRDefault="00300A2E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hAnsi="Calibri" w:cs="Calibri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Completa la siguiente información para la atención de la denuncia:</w:t>
            </w:r>
          </w:p>
        </w:tc>
      </w:tr>
      <w:tr w:rsidR="00F965E1" w:rsidRPr="0044138F" w14:paraId="178410DC" w14:textId="3E79840A" w:rsidTr="00131EE2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gridSpan w:val="2"/>
          </w:tcPr>
          <w:p w14:paraId="7E486267" w14:textId="3EA42141" w:rsidR="00F965E1" w:rsidRPr="0044138F" w:rsidRDefault="00F965E1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Ha presentado la denuncia en otra institución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:</w:t>
            </w:r>
          </w:p>
        </w:tc>
        <w:tc>
          <w:tcPr>
            <w:tcW w:w="992" w:type="dxa"/>
          </w:tcPr>
          <w:p w14:paraId="39F3F431" w14:textId="149E7C3D" w:rsidR="00F965E1" w:rsidRPr="0044138F" w:rsidRDefault="00FE3562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24BAAD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pt;height:21pt">
                  <v:imagedata r:id="rId12" o:title=""/>
                </v:shape>
              </w:pict>
            </w:r>
          </w:p>
        </w:tc>
        <w:tc>
          <w:tcPr>
            <w:tcW w:w="851" w:type="dxa"/>
            <w:gridSpan w:val="2"/>
          </w:tcPr>
          <w:p w14:paraId="3F0B7515" w14:textId="00F6F9B3" w:rsidR="00F965E1" w:rsidRDefault="00FE3562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02876344">
                <v:shape id="_x0000_i1026" type="#_x0000_t75" style="width:26pt;height:21pt">
                  <v:imagedata r:id="rId13" o:title=""/>
                </v:shape>
              </w:pict>
            </w:r>
          </w:p>
        </w:tc>
        <w:tc>
          <w:tcPr>
            <w:tcW w:w="5102" w:type="dxa"/>
            <w:gridSpan w:val="4"/>
          </w:tcPr>
          <w:p w14:paraId="561EF522" w14:textId="77777777" w:rsidR="00F965E1" w:rsidRDefault="00F965E1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965E1">
              <w:rPr>
                <w:rFonts w:ascii="Calibri" w:hAnsi="Calibri" w:cs="Calibri"/>
              </w:rPr>
              <w:t>¿Indique dónde?</w:t>
            </w:r>
          </w:p>
          <w:p w14:paraId="61CDCCC7" w14:textId="77777777" w:rsidR="00F965E1" w:rsidRDefault="00F965E1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56CB532A" w14:textId="75240958" w:rsidR="00F965E1" w:rsidRPr="00F965E1" w:rsidRDefault="00F965E1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F965E1" w:rsidRPr="0044138F" w14:paraId="174BBF82" w14:textId="514262CD" w:rsidTr="00131EE2">
        <w:trPr>
          <w:trHeight w:val="3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gridSpan w:val="2"/>
          </w:tcPr>
          <w:p w14:paraId="4087739B" w14:textId="6F83D8CE" w:rsidR="00F965E1" w:rsidRPr="0044138F" w:rsidRDefault="00F965E1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Anteriormente ha presentado la denuncia en el Ministerio de Salud:         </w:t>
            </w:r>
          </w:p>
        </w:tc>
        <w:tc>
          <w:tcPr>
            <w:tcW w:w="992" w:type="dxa"/>
          </w:tcPr>
          <w:p w14:paraId="276AD72E" w14:textId="4568A4C2" w:rsidR="00F965E1" w:rsidRPr="0044138F" w:rsidRDefault="00FE3562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2055144B">
                <v:shape id="_x0000_i1027" type="#_x0000_t75" style="width:34pt;height:21pt">
                  <v:imagedata r:id="rId12" o:title=""/>
                </v:shape>
              </w:pict>
            </w:r>
          </w:p>
        </w:tc>
        <w:tc>
          <w:tcPr>
            <w:tcW w:w="851" w:type="dxa"/>
            <w:gridSpan w:val="2"/>
          </w:tcPr>
          <w:p w14:paraId="40296990" w14:textId="23D3A717" w:rsidR="00F965E1" w:rsidRDefault="00FE3562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7E41CDE9">
                <v:shape id="_x0000_i1028" type="#_x0000_t75" style="width:27pt;height:18pt">
                  <v:imagedata r:id="rId14" o:title=""/>
                </v:shape>
              </w:pict>
            </w:r>
          </w:p>
        </w:tc>
        <w:tc>
          <w:tcPr>
            <w:tcW w:w="5102" w:type="dxa"/>
            <w:gridSpan w:val="4"/>
          </w:tcPr>
          <w:p w14:paraId="302976DA" w14:textId="77777777" w:rsidR="00F965E1" w:rsidRDefault="00F965E1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965E1">
              <w:rPr>
                <w:rFonts w:ascii="Calibri" w:hAnsi="Calibri" w:cs="Calibri"/>
              </w:rPr>
              <w:t>¿Indique dónde y cuándo?</w:t>
            </w:r>
          </w:p>
          <w:p w14:paraId="2F974942" w14:textId="77777777" w:rsidR="00F965E1" w:rsidRDefault="00F965E1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7AD52591" w14:textId="6CAE856E" w:rsidR="00F965E1" w:rsidRPr="00F965E1" w:rsidRDefault="00F965E1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347D2F" w:rsidRPr="0044138F" w14:paraId="7EC386D7" w14:textId="5E0F165F" w:rsidTr="00131EE2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gridSpan w:val="2"/>
          </w:tcPr>
          <w:p w14:paraId="0C5B2B2B" w14:textId="77777777" w:rsidR="00347D2F" w:rsidRPr="00AD173E" w:rsidRDefault="00347D2F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¿Cuál es el nombre de la persona o establecimiento a denunciar?</w:t>
            </w:r>
          </w:p>
          <w:p w14:paraId="4FFE9898" w14:textId="3352D0D4" w:rsidR="00AD173E" w:rsidRPr="0044138F" w:rsidRDefault="00AD173E" w:rsidP="00AD173E">
            <w:pPr>
              <w:pStyle w:val="Prrafodelista"/>
              <w:ind w:left="298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6945" w:type="dxa"/>
            <w:gridSpan w:val="7"/>
          </w:tcPr>
          <w:p w14:paraId="03DA2D88" w14:textId="77777777" w:rsidR="00722FED" w:rsidRPr="0044138F" w:rsidRDefault="00722FED" w:rsidP="0048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4841B5" w:rsidRPr="0044138F" w14:paraId="00CD3FD2" w14:textId="641166E9" w:rsidTr="00131EE2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gridSpan w:val="2"/>
          </w:tcPr>
          <w:p w14:paraId="6EA0F83E" w14:textId="7FB38672" w:rsidR="004841B5" w:rsidRPr="00C23B06" w:rsidRDefault="004841B5" w:rsidP="00131EE2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Ubicación de la denuncia</w:t>
            </w:r>
          </w:p>
        </w:tc>
        <w:tc>
          <w:tcPr>
            <w:tcW w:w="2268" w:type="dxa"/>
            <w:gridSpan w:val="5"/>
          </w:tcPr>
          <w:p w14:paraId="1428E0A8" w14:textId="77777777" w:rsidR="004841B5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</w:rPr>
              <w:t>Provincia</w:t>
            </w:r>
          </w:p>
          <w:p w14:paraId="6309407A" w14:textId="77777777" w:rsidR="004841B5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30604D5F" w14:textId="097A5AE6" w:rsidR="00F965E1" w:rsidRPr="0044138F" w:rsidRDefault="00F965E1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7985103F" w14:textId="5EF79227" w:rsidR="004841B5" w:rsidRPr="0044138F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</w:rPr>
              <w:t>Cantón</w:t>
            </w:r>
          </w:p>
        </w:tc>
        <w:tc>
          <w:tcPr>
            <w:tcW w:w="2409" w:type="dxa"/>
          </w:tcPr>
          <w:p w14:paraId="0AA5F4CE" w14:textId="77AC86EA" w:rsidR="004841B5" w:rsidRPr="004841B5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highlight w:val="yellow"/>
              </w:rPr>
            </w:pPr>
            <w:r w:rsidRPr="004841B5">
              <w:rPr>
                <w:rFonts w:ascii="Calibri" w:hAnsi="Calibri" w:cs="Calibri"/>
              </w:rPr>
              <w:t>Distrito</w:t>
            </w:r>
          </w:p>
        </w:tc>
      </w:tr>
      <w:tr w:rsidR="00576BDE" w:rsidRPr="0044138F" w14:paraId="4B18D2D2" w14:textId="1BAD357D" w:rsidTr="00131EE2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gridSpan w:val="2"/>
            <w:tcBorders>
              <w:bottom w:val="single" w:sz="4" w:space="0" w:color="B6C0D5" w:themeColor="accent3" w:themeTint="66"/>
            </w:tcBorders>
          </w:tcPr>
          <w:p w14:paraId="5D160360" w14:textId="0CDABD7D" w:rsidR="00576BDE" w:rsidRPr="0044138F" w:rsidRDefault="00576BDE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Dirección exacta de la denuncia</w:t>
            </w:r>
            <w:r w:rsidR="004841B5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:</w:t>
            </w:r>
          </w:p>
        </w:tc>
        <w:tc>
          <w:tcPr>
            <w:tcW w:w="6945" w:type="dxa"/>
            <w:gridSpan w:val="7"/>
            <w:tcBorders>
              <w:bottom w:val="single" w:sz="4" w:space="0" w:color="B6C0D5" w:themeColor="accent3" w:themeTint="66"/>
            </w:tcBorders>
          </w:tcPr>
          <w:p w14:paraId="47D7B12A" w14:textId="77777777" w:rsidR="00E15CF2" w:rsidRDefault="00E15CF2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46519ED8" w14:textId="77777777" w:rsidR="004841B5" w:rsidRDefault="004841B5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5EE9CE28" w14:textId="77777777" w:rsidR="00C23B06" w:rsidRPr="0044138F" w:rsidRDefault="00C23B06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E15CF2" w:rsidRPr="0044138F" w14:paraId="2EEA769D" w14:textId="77777777" w:rsidTr="00722FED">
        <w:trPr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tcBorders>
              <w:left w:val="nil"/>
              <w:right w:val="nil"/>
            </w:tcBorders>
            <w:shd w:val="clear" w:color="auto" w:fill="FFFFFF" w:themeFill="background1"/>
          </w:tcPr>
          <w:p w14:paraId="39092558" w14:textId="77777777" w:rsidR="00E15CF2" w:rsidRPr="0044138F" w:rsidRDefault="00E15CF2" w:rsidP="00DF166C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</w:tc>
      </w:tr>
      <w:tr w:rsidR="00576BDE" w:rsidRPr="0044138F" w14:paraId="1934F7C4" w14:textId="77777777" w:rsidTr="00C81013">
        <w:trPr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shd w:val="clear" w:color="auto" w:fill="F2F2F2" w:themeFill="background1" w:themeFillShade="F2"/>
          </w:tcPr>
          <w:p w14:paraId="2D044E1A" w14:textId="6CED7FFD" w:rsidR="00300A2E" w:rsidRPr="0044138F" w:rsidRDefault="00576BDE" w:rsidP="00131EE2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</w:t>
            </w: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I. </w:t>
            </w:r>
            <w:r w:rsidRPr="00576BDE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Actividad </w:t>
            </w:r>
            <w:r w:rsidR="00C307E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a denunciar</w:t>
            </w:r>
          </w:p>
        </w:tc>
      </w:tr>
      <w:tr w:rsidR="00300A2E" w:rsidRPr="0044138F" w14:paraId="3A4F0E10" w14:textId="77777777" w:rsidTr="00ED453C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shd w:val="clear" w:color="auto" w:fill="FFFFFF" w:themeFill="background1"/>
          </w:tcPr>
          <w:p w14:paraId="115D1082" w14:textId="6A062A5D" w:rsidR="00300A2E" w:rsidRPr="00300A2E" w:rsidRDefault="00300A2E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Seleccione</w:t>
            </w:r>
            <w:r w:rsidR="00C307EF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 el tipo de 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actividad </w:t>
            </w:r>
            <w:r w:rsidR="00C307EF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que desea denunciar:</w:t>
            </w:r>
          </w:p>
        </w:tc>
      </w:tr>
      <w:tr w:rsidR="004841B5" w:rsidRPr="0044138F" w14:paraId="44C1F02D" w14:textId="77777777" w:rsidTr="008E66B9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5647136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tcBorders>
                  <w:right w:val="nil"/>
                </w:tcBorders>
                <w:shd w:val="clear" w:color="auto" w:fill="FFFFFF" w:themeFill="background1"/>
              </w:tcPr>
              <w:p w14:paraId="160197A0" w14:textId="3C3004DD" w:rsidR="006F7491" w:rsidRPr="00722633" w:rsidRDefault="004841B5" w:rsidP="00DF166C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751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56228F91" w14:textId="0CC46158" w:rsidR="006F7491" w:rsidRPr="006F7491" w:rsidRDefault="006F7491" w:rsidP="006F74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6F7491">
              <w:rPr>
                <w:rFonts w:ascii="Calibri" w:eastAsia="Times New Roman" w:hAnsi="Calibri" w:cs="Calibri"/>
                <w:bCs/>
                <w:lang w:bidi="es-MX"/>
              </w:rPr>
              <w:t>Actividades industriales</w:t>
            </w:r>
          </w:p>
        </w:tc>
        <w:sdt>
          <w:sdtPr>
            <w:rPr>
              <w:rFonts w:ascii="Calibri" w:eastAsia="Times New Roman" w:hAnsi="Calibri" w:cs="Calibri"/>
              <w:bCs/>
              <w:color w:val="014691"/>
              <w:lang w:bidi="es-MX"/>
            </w:rPr>
            <w:id w:val="968250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4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06EAA198" w14:textId="7C6E390F" w:rsidR="006F7491" w:rsidRPr="00722633" w:rsidRDefault="008E66B9" w:rsidP="00DF166C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Cs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Cs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625A7EDE" w14:textId="300B41CC" w:rsidR="006F7491" w:rsidRPr="008E66B9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6F7491">
              <w:rPr>
                <w:rFonts w:ascii="Calibri" w:eastAsia="Times New Roman" w:hAnsi="Calibri" w:cs="Calibri"/>
                <w:bCs/>
                <w:lang w:bidi="es-MX"/>
              </w:rPr>
              <w:t>Habitacionales</w:t>
            </w:r>
          </w:p>
        </w:tc>
      </w:tr>
      <w:tr w:rsidR="004841B5" w:rsidRPr="0044138F" w14:paraId="5A0039AC" w14:textId="77777777" w:rsidTr="008E66B9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3112545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tcBorders>
                  <w:right w:val="nil"/>
                </w:tcBorders>
                <w:shd w:val="clear" w:color="auto" w:fill="FFFFFF" w:themeFill="background1"/>
              </w:tcPr>
              <w:p w14:paraId="748E6E41" w14:textId="74CC4342" w:rsidR="008E66B9" w:rsidRPr="00722633" w:rsidRDefault="008E66B9" w:rsidP="008E66B9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751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17289C84" w14:textId="5C2D72AE" w:rsidR="008E66B9" w:rsidRPr="006F7491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6F7491">
              <w:rPr>
                <w:rFonts w:ascii="Calibri" w:eastAsia="Times New Roman" w:hAnsi="Calibri" w:cs="Calibri"/>
                <w:bCs/>
                <w:lang w:bidi="es-MX"/>
              </w:rPr>
              <w:t>Agroindustria</w:t>
            </w:r>
          </w:p>
        </w:tc>
        <w:sdt>
          <w:sdtPr>
            <w:rPr>
              <w:rFonts w:ascii="Calibri" w:eastAsia="Times New Roman" w:hAnsi="Calibri" w:cs="Calibri"/>
              <w:bCs/>
              <w:color w:val="014691"/>
              <w:lang w:bidi="es-MX"/>
            </w:rPr>
            <w:id w:val="1192024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4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0C0932D2" w14:textId="62C94E2F" w:rsidR="008E66B9" w:rsidRPr="00722633" w:rsidRDefault="008E66B9" w:rsidP="008E66B9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Cs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Cs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14ECC2F7" w14:textId="3D94CF59" w:rsidR="008E66B9" w:rsidRPr="008E66B9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Instalaciones deportivas y lugares de espectáculos</w:t>
            </w:r>
          </w:p>
        </w:tc>
      </w:tr>
      <w:tr w:rsidR="004841B5" w:rsidRPr="0044138F" w14:paraId="10EF0E23" w14:textId="77777777" w:rsidTr="008E66B9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578589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tcBorders>
                  <w:right w:val="nil"/>
                </w:tcBorders>
                <w:shd w:val="clear" w:color="auto" w:fill="FFFFFF" w:themeFill="background1"/>
              </w:tcPr>
              <w:p w14:paraId="0B9B5782" w14:textId="343A7026" w:rsidR="008E66B9" w:rsidRPr="00722633" w:rsidRDefault="004841B5" w:rsidP="008E66B9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751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6178D64A" w14:textId="7692AD88" w:rsidR="008E66B9" w:rsidRPr="006F7491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6F7491">
              <w:rPr>
                <w:rFonts w:ascii="Calibri" w:eastAsia="Times New Roman" w:hAnsi="Calibri" w:cs="Calibri"/>
                <w:bCs/>
                <w:lang w:bidi="es-MX"/>
              </w:rPr>
              <w:t>Centros de adaptación social</w:t>
            </w:r>
          </w:p>
        </w:tc>
        <w:sdt>
          <w:sdtPr>
            <w:rPr>
              <w:rFonts w:ascii="Calibri" w:eastAsia="Times New Roman" w:hAnsi="Calibri" w:cs="Calibri"/>
              <w:bCs/>
              <w:color w:val="014691"/>
              <w:lang w:bidi="es-MX"/>
            </w:rPr>
            <w:id w:val="674699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4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73C1BA55" w14:textId="0A5773A1" w:rsidR="008E66B9" w:rsidRPr="00722633" w:rsidRDefault="004841B5" w:rsidP="008E66B9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Cs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Cs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55B16150" w14:textId="414CCEFF" w:rsidR="008E66B9" w:rsidRPr="008E66B9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Instituciones públicas</w:t>
            </w:r>
          </w:p>
        </w:tc>
      </w:tr>
      <w:tr w:rsidR="004841B5" w:rsidRPr="0044138F" w14:paraId="5467DEAA" w14:textId="77777777" w:rsidTr="008E66B9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right w:val="nil"/>
            </w:tcBorders>
            <w:shd w:val="clear" w:color="auto" w:fill="FFFFFF" w:themeFill="background1"/>
          </w:tcPr>
          <w:p w14:paraId="696CE584" w14:textId="77777777" w:rsidR="008E66B9" w:rsidRPr="00722633" w:rsidRDefault="008E66B9" w:rsidP="008E66B9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14691"/>
                <w:lang w:bidi="es-MX"/>
              </w:rPr>
            </w:pPr>
          </w:p>
          <w:sdt>
            <w:sdtPr>
              <w:rPr>
                <w:rFonts w:ascii="Calibri" w:eastAsia="Times New Roman" w:hAnsi="Calibri" w:cs="Calibri"/>
                <w:color w:val="014691"/>
                <w:lang w:bidi="es-MX"/>
              </w:rPr>
              <w:id w:val="16371430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FEA6E9" w14:textId="3B7F766E" w:rsidR="00E3587E" w:rsidRPr="00722633" w:rsidRDefault="00E3587E" w:rsidP="008E66B9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sdtContent>
          </w:sdt>
        </w:tc>
        <w:tc>
          <w:tcPr>
            <w:tcW w:w="4751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4F55EED1" w14:textId="78153386" w:rsidR="008E66B9" w:rsidRPr="006F7491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6F7491">
              <w:rPr>
                <w:rFonts w:ascii="Calibri" w:eastAsia="Times New Roman" w:hAnsi="Calibri" w:cs="Calibri"/>
                <w:bCs/>
                <w:lang w:bidi="es-MX"/>
              </w:rPr>
              <w:t xml:space="preserve">Centros de Atención Integral (Hogar Comunitario, </w:t>
            </w:r>
            <w:r w:rsidR="001D68C8" w:rsidRPr="006F7491">
              <w:rPr>
                <w:rFonts w:ascii="Calibri" w:eastAsia="Times New Roman" w:hAnsi="Calibri" w:cs="Calibri"/>
                <w:bCs/>
                <w:lang w:bidi="es-MX"/>
              </w:rPr>
              <w:t>CECUDI, CEN</w:t>
            </w:r>
            <w:r w:rsidRPr="006F7491">
              <w:rPr>
                <w:rFonts w:ascii="Calibri" w:eastAsia="Times New Roman" w:hAnsi="Calibri" w:cs="Calibri"/>
                <w:bCs/>
                <w:lang w:bidi="es-MX"/>
              </w:rPr>
              <w:t xml:space="preserve"> CINAI, Centros de Atención Integral privados, Albergue)</w:t>
            </w:r>
          </w:p>
        </w:tc>
        <w:tc>
          <w:tcPr>
            <w:tcW w:w="494" w:type="dxa"/>
            <w:gridSpan w:val="2"/>
            <w:tcBorders>
              <w:right w:val="nil"/>
            </w:tcBorders>
            <w:shd w:val="clear" w:color="auto" w:fill="FFFFFF" w:themeFill="background1"/>
          </w:tcPr>
          <w:p w14:paraId="646F8E9E" w14:textId="77777777" w:rsidR="008E66B9" w:rsidRPr="00722633" w:rsidRDefault="008E66B9" w:rsidP="008E66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sdt>
            <w:sdtPr>
              <w:rPr>
                <w:rFonts w:ascii="Calibri" w:eastAsia="Times New Roman" w:hAnsi="Calibri" w:cs="Calibri"/>
                <w:bCs/>
                <w:color w:val="014691"/>
                <w:lang w:bidi="es-MX"/>
              </w:rPr>
              <w:id w:val="-1420554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B7AE47" w14:textId="025B6FDB" w:rsidR="00E3587E" w:rsidRPr="00722633" w:rsidRDefault="00E3587E" w:rsidP="008E66B9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Cs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Cs/>
                    <w:color w:val="014691"/>
                    <w:lang w:bidi="es-MX"/>
                  </w:rPr>
                  <w:t>☐</w:t>
                </w:r>
              </w:p>
            </w:sdtContent>
          </w:sdt>
        </w:tc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11BC945A" w14:textId="77777777" w:rsidR="00E3587E" w:rsidRDefault="00E3587E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</w:p>
          <w:p w14:paraId="3DFE008C" w14:textId="45D8302A" w:rsidR="008E66B9" w:rsidRPr="008E66B9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Medios de transporte</w:t>
            </w:r>
          </w:p>
        </w:tc>
      </w:tr>
      <w:tr w:rsidR="004841B5" w:rsidRPr="0044138F" w14:paraId="3E84B7E0" w14:textId="77777777" w:rsidTr="008E66B9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42165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tcBorders>
                  <w:right w:val="nil"/>
                </w:tcBorders>
                <w:shd w:val="clear" w:color="auto" w:fill="FFFFFF" w:themeFill="background1"/>
              </w:tcPr>
              <w:p w14:paraId="261295B1" w14:textId="11AB12E5" w:rsidR="008E66B9" w:rsidRPr="00722633" w:rsidRDefault="004841B5" w:rsidP="008E66B9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751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32056B90" w14:textId="505C3BB9" w:rsidR="008E66B9" w:rsidRPr="006F7491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6F7491">
              <w:rPr>
                <w:rFonts w:ascii="Calibri" w:eastAsia="Times New Roman" w:hAnsi="Calibri" w:cs="Calibri"/>
                <w:bCs/>
                <w:lang w:bidi="es-MX"/>
              </w:rPr>
              <w:t>Centros educativos</w:t>
            </w:r>
          </w:p>
        </w:tc>
        <w:sdt>
          <w:sdtPr>
            <w:rPr>
              <w:rFonts w:ascii="Calibri" w:eastAsia="Times New Roman" w:hAnsi="Calibri" w:cs="Calibri"/>
              <w:bCs/>
              <w:color w:val="014691"/>
              <w:lang w:bidi="es-MX"/>
            </w:rPr>
            <w:id w:val="225572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4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14FC3900" w14:textId="116F020B" w:rsidR="008E66B9" w:rsidRPr="00722633" w:rsidRDefault="008E66B9" w:rsidP="008E66B9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Cs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Cs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2FD5F780" w14:textId="7BA612AD" w:rsidR="008E66B9" w:rsidRPr="008E66B9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Parques o espacios públicos abiertos</w:t>
            </w:r>
          </w:p>
        </w:tc>
      </w:tr>
      <w:tr w:rsidR="004841B5" w:rsidRPr="0044138F" w14:paraId="791CDDE8" w14:textId="77777777" w:rsidTr="008E66B9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412438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tcBorders>
                  <w:right w:val="nil"/>
                </w:tcBorders>
                <w:shd w:val="clear" w:color="auto" w:fill="FFFFFF" w:themeFill="background1"/>
              </w:tcPr>
              <w:p w14:paraId="2026C678" w14:textId="751AB432" w:rsidR="008E66B9" w:rsidRPr="00722633" w:rsidRDefault="00543884" w:rsidP="008E66B9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751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0A98A637" w14:textId="61186DDD" w:rsidR="008E66B9" w:rsidRPr="006F7491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6F7491">
              <w:rPr>
                <w:rFonts w:ascii="Calibri" w:eastAsia="Times New Roman" w:hAnsi="Calibri" w:cs="Calibri"/>
                <w:bCs/>
                <w:lang w:bidi="es-MX"/>
              </w:rPr>
              <w:t>Centros recreativos</w:t>
            </w:r>
          </w:p>
        </w:tc>
        <w:sdt>
          <w:sdtPr>
            <w:rPr>
              <w:rFonts w:ascii="Calibri" w:eastAsia="Times New Roman" w:hAnsi="Calibri" w:cs="Calibri"/>
              <w:bCs/>
              <w:color w:val="014691"/>
              <w:lang w:bidi="es-MX"/>
            </w:rPr>
            <w:id w:val="158432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4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1D2D3D70" w14:textId="7E063C02" w:rsidR="008E66B9" w:rsidRPr="00722633" w:rsidRDefault="004841B5" w:rsidP="008E66B9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Cs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Cs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048EE611" w14:textId="6A9F870C" w:rsidR="008E66B9" w:rsidRPr="008E66B9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Puertos y aeropuertos</w:t>
            </w:r>
          </w:p>
        </w:tc>
      </w:tr>
      <w:tr w:rsidR="004841B5" w:rsidRPr="0044138F" w14:paraId="5D8F1258" w14:textId="77777777" w:rsidTr="008E66B9">
        <w:trPr>
          <w:trHeight w:val="378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674846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tcBorders>
                  <w:right w:val="nil"/>
                </w:tcBorders>
                <w:shd w:val="clear" w:color="auto" w:fill="FFFFFF" w:themeFill="background1"/>
              </w:tcPr>
              <w:p w14:paraId="58956DB2" w14:textId="5A080669" w:rsidR="008E66B9" w:rsidRPr="00722633" w:rsidRDefault="008E66B9" w:rsidP="008E66B9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751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779E3920" w14:textId="7584776F" w:rsidR="008E66B9" w:rsidRPr="006F7491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6F7491">
              <w:rPr>
                <w:rFonts w:ascii="Calibri" w:eastAsia="Times New Roman" w:hAnsi="Calibri" w:cs="Calibri"/>
                <w:bCs/>
                <w:lang w:bidi="es-MX"/>
              </w:rPr>
              <w:t>Centros religiosos</w:t>
            </w:r>
          </w:p>
        </w:tc>
        <w:sdt>
          <w:sdtPr>
            <w:rPr>
              <w:rFonts w:ascii="Calibri" w:eastAsia="Times New Roman" w:hAnsi="Calibri" w:cs="Calibri"/>
              <w:bCs/>
              <w:color w:val="014691"/>
              <w:lang w:bidi="es-MX"/>
            </w:rPr>
            <w:id w:val="-477074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4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0C027D4F" w14:textId="7BA56562" w:rsidR="008E66B9" w:rsidRPr="00722633" w:rsidRDefault="008E66B9" w:rsidP="008E66B9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Cs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Cs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637A1546" w14:textId="6332C9D2" w:rsidR="008E66B9" w:rsidRPr="008E66B9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Servicios de alimentación al público</w:t>
            </w:r>
          </w:p>
        </w:tc>
      </w:tr>
      <w:tr w:rsidR="004841B5" w:rsidRPr="0044138F" w14:paraId="54935E00" w14:textId="77777777" w:rsidTr="00AD173E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358704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tcBorders>
                  <w:bottom w:val="single" w:sz="4" w:space="0" w:color="B6C0D5" w:themeColor="accent3" w:themeTint="66"/>
                  <w:right w:val="nil"/>
                </w:tcBorders>
                <w:shd w:val="clear" w:color="auto" w:fill="FFFFFF" w:themeFill="background1"/>
              </w:tcPr>
              <w:p w14:paraId="5571747D" w14:textId="51E1BDE5" w:rsidR="008E66B9" w:rsidRPr="00722633" w:rsidRDefault="004841B5" w:rsidP="008E66B9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751" w:type="dxa"/>
            <w:gridSpan w:val="3"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7C8EB011" w14:textId="29BDF14F" w:rsidR="008E66B9" w:rsidRPr="006F7491" w:rsidRDefault="008E66B9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6F7491">
              <w:rPr>
                <w:rFonts w:ascii="Calibri" w:eastAsia="Times New Roman" w:hAnsi="Calibri" w:cs="Calibri"/>
                <w:bCs/>
                <w:lang w:bidi="es-MX"/>
              </w:rPr>
              <w:t>Estaciones de servicio de abastecimiento de combustible y similares</w:t>
            </w:r>
          </w:p>
        </w:tc>
        <w:sdt>
          <w:sdtPr>
            <w:rPr>
              <w:rFonts w:ascii="Calibri" w:eastAsia="Times New Roman" w:hAnsi="Calibri" w:cs="Calibri"/>
              <w:bCs/>
              <w:color w:val="014691"/>
              <w:lang w:bidi="es-MX"/>
            </w:rPr>
            <w:id w:val="1660265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4" w:type="dxa"/>
                <w:gridSpan w:val="2"/>
                <w:tcBorders>
                  <w:bottom w:val="single" w:sz="4" w:space="0" w:color="B6C0D5" w:themeColor="accent3" w:themeTint="66"/>
                  <w:right w:val="nil"/>
                </w:tcBorders>
                <w:shd w:val="clear" w:color="auto" w:fill="FFFFFF" w:themeFill="background1"/>
              </w:tcPr>
              <w:p w14:paraId="09057DCE" w14:textId="34871728" w:rsidR="008E66B9" w:rsidRPr="00722633" w:rsidRDefault="00E3587E" w:rsidP="008E66B9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Cs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Cs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54BF93BB" w14:textId="1C42C663" w:rsidR="00AD173E" w:rsidRPr="008E66B9" w:rsidRDefault="003E61F9" w:rsidP="00722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Otros, especifique</w:t>
            </w:r>
            <w:r w:rsidR="008E66B9" w:rsidRPr="008E66B9">
              <w:rPr>
                <w:rFonts w:ascii="Calibri" w:eastAsia="Times New Roman" w:hAnsi="Calibri" w:cs="Calibri"/>
                <w:bCs/>
                <w:lang w:bidi="es-MX"/>
              </w:rPr>
              <w:t>:</w:t>
            </w:r>
          </w:p>
        </w:tc>
      </w:tr>
      <w:tr w:rsidR="00683A19" w:rsidRPr="0044138F" w14:paraId="43E0982A" w14:textId="77777777" w:rsidTr="00683A19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shd w:val="clear" w:color="auto" w:fill="F2F2F2" w:themeFill="background1" w:themeFillShade="F2"/>
          </w:tcPr>
          <w:p w14:paraId="57B0A833" w14:textId="77777777" w:rsidR="00683A19" w:rsidRDefault="00683A19" w:rsidP="00683A19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lastRenderedPageBreak/>
              <w:t>Apartado I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II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. Motivo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l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</w:t>
            </w:r>
          </w:p>
          <w:p w14:paraId="67D7262E" w14:textId="7D6045E8" w:rsidR="00E15CF2" w:rsidRPr="008E66B9" w:rsidRDefault="00E15CF2" w:rsidP="00683A19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</w:tr>
      <w:tr w:rsidR="00300A2E" w:rsidRPr="0044138F" w14:paraId="5E75AEF1" w14:textId="77777777" w:rsidTr="006A284A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shd w:val="clear" w:color="auto" w:fill="FFFFFF" w:themeFill="background1"/>
          </w:tcPr>
          <w:p w14:paraId="36FE8D0B" w14:textId="4D0FF13F" w:rsidR="00300A2E" w:rsidRPr="00300A2E" w:rsidRDefault="00300A2E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Seleccione</w:t>
            </w:r>
            <w: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 el motivo de 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la denuncia:</w:t>
            </w:r>
          </w:p>
        </w:tc>
      </w:tr>
      <w:tr w:rsidR="00E15CF2" w:rsidRPr="0044138F" w14:paraId="26EA7E7B" w14:textId="77777777" w:rsidTr="006A284A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shd w:val="clear" w:color="auto" w:fill="FFFFFF" w:themeFill="background1"/>
          </w:tcPr>
          <w:p w14:paraId="072EBBE2" w14:textId="2EBB5000" w:rsidR="00E15CF2" w:rsidRPr="00300A2E" w:rsidRDefault="00E15CF2" w:rsidP="00300A2E">
            <w:pPr>
              <w:pStyle w:val="Prrafodelista"/>
              <w:numPr>
                <w:ilvl w:val="0"/>
                <w:numId w:val="16"/>
              </w:num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Denuncias por asuntos relacionados con condiciones estructurales</w:t>
            </w:r>
            <w:r w:rsidR="00A24C5D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 y de seguridad en 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edificios.</w:t>
            </w:r>
          </w:p>
        </w:tc>
      </w:tr>
      <w:tr w:rsidR="00E15CF2" w:rsidRPr="0044138F" w14:paraId="2E0E9036" w14:textId="77777777" w:rsidTr="00E15CF2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212803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5D7001C9" w14:textId="3578B062" w:rsidR="00E15CF2" w:rsidRPr="00722633" w:rsidRDefault="004841B5" w:rsidP="00E15CF2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10948DBF" w14:textId="09893D6B" w:rsidR="00E15CF2" w:rsidRPr="00E15CF2" w:rsidRDefault="00E15CF2" w:rsidP="00E15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E15CF2">
              <w:rPr>
                <w:rFonts w:ascii="Calibri" w:eastAsia="Times New Roman" w:hAnsi="Calibri" w:cs="Calibri"/>
                <w:bCs/>
                <w:lang w:bidi="es-MX"/>
              </w:rPr>
              <w:t xml:space="preserve">Almacenamiento y utilización de productos peligrosos </w:t>
            </w:r>
            <w:r w:rsidRPr="004841B5">
              <w:rPr>
                <w:rFonts w:ascii="Calibri" w:eastAsia="Times New Roman" w:hAnsi="Calibri" w:cs="Calibri"/>
                <w:bCs/>
                <w:i/>
                <w:iCs/>
                <w:lang w:bidi="es-MX"/>
              </w:rPr>
              <w:t>(Gas LP, combustibles, químicos, diluyentes, entre otros)</w:t>
            </w:r>
          </w:p>
        </w:tc>
      </w:tr>
      <w:tr w:rsidR="00E15CF2" w:rsidRPr="0044138F" w14:paraId="410D50FA" w14:textId="77777777" w:rsidTr="00E15CF2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43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3B0BCB8F" w14:textId="127046FE" w:rsidR="00E15CF2" w:rsidRPr="00722633" w:rsidRDefault="00E15CF2" w:rsidP="00E15CF2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60E4B554" w14:textId="386804B4" w:rsidR="00E15CF2" w:rsidRPr="00E15CF2" w:rsidRDefault="00E15CF2" w:rsidP="00E15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E15CF2">
              <w:rPr>
                <w:rFonts w:ascii="Calibri" w:eastAsia="Times New Roman" w:hAnsi="Calibri" w:cs="Calibri"/>
                <w:bCs/>
                <w:lang w:bidi="es-MX"/>
              </w:rPr>
              <w:t>Condiciones de seguridad e higiene</w:t>
            </w:r>
          </w:p>
        </w:tc>
      </w:tr>
      <w:tr w:rsidR="00E15CF2" w:rsidRPr="0044138F" w14:paraId="08980A30" w14:textId="77777777" w:rsidTr="00E15CF2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404064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51F4D4BF" w14:textId="19A5282B" w:rsidR="00E15CF2" w:rsidRPr="00722633" w:rsidRDefault="00E15CF2" w:rsidP="00E15CF2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36E84B28" w14:textId="19E319F8" w:rsidR="00E15CF2" w:rsidRPr="00E15CF2" w:rsidRDefault="00E15CF2" w:rsidP="00E15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E15CF2">
              <w:rPr>
                <w:rFonts w:ascii="Calibri" w:eastAsia="Times New Roman" w:hAnsi="Calibri" w:cs="Calibri"/>
                <w:bCs/>
                <w:lang w:bidi="es-MX"/>
              </w:rPr>
              <w:t>Incumplimiento del plan de emergencias para prevención y protección contra incendios.</w:t>
            </w:r>
          </w:p>
        </w:tc>
      </w:tr>
      <w:tr w:rsidR="00E15CF2" w:rsidRPr="0044138F" w14:paraId="58F83CB5" w14:textId="77777777" w:rsidTr="00E15CF2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1464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1A979DF9" w14:textId="636DBA17" w:rsidR="00E15CF2" w:rsidRPr="00722633" w:rsidRDefault="004841B5" w:rsidP="00E15CF2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4BCB7FF2" w14:textId="4B085649" w:rsidR="00E15CF2" w:rsidRPr="00E15CF2" w:rsidRDefault="00E15CF2" w:rsidP="00E15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E15CF2">
              <w:rPr>
                <w:rFonts w:ascii="Calibri" w:eastAsia="Times New Roman" w:hAnsi="Calibri" w:cs="Calibri"/>
                <w:bCs/>
                <w:lang w:bidi="es-MX"/>
              </w:rPr>
              <w:t>Incumplimiento del programa de salud ocupacional</w:t>
            </w:r>
          </w:p>
        </w:tc>
      </w:tr>
      <w:tr w:rsidR="00E15CF2" w:rsidRPr="0044138F" w14:paraId="4AB28B50" w14:textId="77777777" w:rsidTr="00E15CF2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750111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1644C379" w14:textId="3D97DA22" w:rsidR="00E15CF2" w:rsidRPr="00722633" w:rsidRDefault="00E15CF2" w:rsidP="00E15CF2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463DC4C5" w14:textId="1CAA443B" w:rsidR="00E15CF2" w:rsidRPr="00E15CF2" w:rsidRDefault="00E15CF2" w:rsidP="00E15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E15CF2">
              <w:rPr>
                <w:rFonts w:ascii="Calibri" w:eastAsia="Times New Roman" w:hAnsi="Calibri" w:cs="Calibri"/>
                <w:bCs/>
                <w:lang w:bidi="es-MX"/>
              </w:rPr>
              <w:t xml:space="preserve">Inhabitabilidad: peligroso, ruinoso </w:t>
            </w:r>
            <w:r w:rsidRPr="004841B5">
              <w:rPr>
                <w:rFonts w:ascii="Calibri" w:eastAsia="Times New Roman" w:hAnsi="Calibri" w:cs="Calibri"/>
                <w:bCs/>
                <w:i/>
                <w:iCs/>
                <w:lang w:bidi="es-MX"/>
              </w:rPr>
              <w:t>(destruido, arruinado)</w:t>
            </w:r>
            <w:r w:rsidRPr="00E15CF2">
              <w:rPr>
                <w:rFonts w:ascii="Calibri" w:eastAsia="Times New Roman" w:hAnsi="Calibri" w:cs="Calibri"/>
                <w:bCs/>
                <w:lang w:bidi="es-MX"/>
              </w:rPr>
              <w:t xml:space="preserve"> e insalubre</w:t>
            </w:r>
          </w:p>
        </w:tc>
      </w:tr>
      <w:tr w:rsidR="00E15CF2" w:rsidRPr="0044138F" w14:paraId="4FC16556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067760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1993CB1E" w14:textId="00F7C30E" w:rsidR="00E15CF2" w:rsidRPr="00722633" w:rsidRDefault="00E15CF2" w:rsidP="00E15CF2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3E975C6C" w14:textId="5E7A80C1" w:rsidR="00E15CF2" w:rsidRPr="00E15CF2" w:rsidRDefault="00E15CF2" w:rsidP="00E15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E15CF2">
              <w:rPr>
                <w:rFonts w:ascii="Calibri" w:eastAsia="Times New Roman" w:hAnsi="Calibri" w:cs="Calibri"/>
                <w:bCs/>
                <w:lang w:bidi="es-MX"/>
              </w:rPr>
              <w:t xml:space="preserve">Problemas estructurales </w:t>
            </w:r>
            <w:r w:rsidRPr="004841B5">
              <w:rPr>
                <w:rFonts w:ascii="Calibri" w:eastAsia="Times New Roman" w:hAnsi="Calibri" w:cs="Calibri"/>
                <w:bCs/>
                <w:i/>
                <w:iCs/>
                <w:lang w:bidi="es-MX"/>
              </w:rPr>
              <w:t>(estado de paredes, techos, pisos, entre otros)</w:t>
            </w:r>
          </w:p>
        </w:tc>
      </w:tr>
      <w:tr w:rsidR="00E15CF2" w:rsidRPr="0044138F" w14:paraId="6F71D0F1" w14:textId="77777777" w:rsidTr="00543884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21001735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tcBorders>
                  <w:bottom w:val="single" w:sz="4" w:space="0" w:color="B6C0D5" w:themeColor="accent3" w:themeTint="66"/>
                </w:tcBorders>
                <w:shd w:val="clear" w:color="auto" w:fill="FFFFFF" w:themeFill="background1"/>
              </w:tcPr>
              <w:p w14:paraId="00CE85EB" w14:textId="15BF0127" w:rsidR="00E15CF2" w:rsidRPr="00722633" w:rsidRDefault="004841B5" w:rsidP="00E15CF2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6A473375" w14:textId="77777777" w:rsidR="00E15CF2" w:rsidRDefault="00E15CF2" w:rsidP="00E15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 xml:space="preserve">Otros, especifique: </w:t>
            </w:r>
          </w:p>
          <w:p w14:paraId="0DF447C4" w14:textId="492CACA6" w:rsidR="00E15CF2" w:rsidRPr="00E15CF2" w:rsidRDefault="00E15CF2" w:rsidP="00E15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</w:p>
        </w:tc>
      </w:tr>
      <w:tr w:rsidR="00543884" w:rsidRPr="0044138F" w14:paraId="031A179E" w14:textId="77777777" w:rsidTr="00543884">
        <w:trPr>
          <w:trHeight w:val="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tcBorders>
              <w:left w:val="nil"/>
              <w:right w:val="nil"/>
            </w:tcBorders>
            <w:shd w:val="clear" w:color="auto" w:fill="FFFFFF" w:themeFill="background1"/>
          </w:tcPr>
          <w:p w14:paraId="63A3199A" w14:textId="77777777" w:rsidR="00543884" w:rsidRPr="00E15CF2" w:rsidRDefault="00543884" w:rsidP="00E15CF2">
            <w:pPr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E15CF2" w:rsidRPr="0044138F" w14:paraId="13CCF6FD" w14:textId="77777777" w:rsidTr="00EF5C7D">
        <w:trPr>
          <w:trHeight w:val="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shd w:val="clear" w:color="auto" w:fill="FFFFFF" w:themeFill="background1"/>
          </w:tcPr>
          <w:p w14:paraId="53FFB4EE" w14:textId="176BC299" w:rsidR="00E15CF2" w:rsidRPr="00300A2E" w:rsidRDefault="00E15CF2" w:rsidP="00300A2E">
            <w:pPr>
              <w:pStyle w:val="Prrafodelista"/>
              <w:numPr>
                <w:ilvl w:val="0"/>
                <w:numId w:val="16"/>
              </w:numPr>
              <w:rPr>
                <w:rFonts w:ascii="Calibri" w:eastAsia="Times New Roman" w:hAnsi="Calibri" w:cs="Calibri"/>
                <w:lang w:bidi="es-MX"/>
              </w:rPr>
            </w:pPr>
            <w:r w:rsidRPr="00300A2E">
              <w:rPr>
                <w:rFonts w:ascii="Calibri" w:eastAsia="Times New Roman" w:hAnsi="Calibri" w:cs="Calibri"/>
                <w:lang w:bidi="es-MX"/>
              </w:rPr>
              <w:t xml:space="preserve">Denuncias por asuntos relacionados </w:t>
            </w:r>
            <w:r w:rsidR="00090978">
              <w:rPr>
                <w:rFonts w:ascii="Calibri" w:eastAsia="Times New Roman" w:hAnsi="Calibri" w:cs="Calibri"/>
                <w:lang w:bidi="es-MX"/>
              </w:rPr>
              <w:t>con</w:t>
            </w:r>
            <w:r w:rsidRPr="00300A2E">
              <w:rPr>
                <w:rFonts w:ascii="Calibri" w:eastAsia="Times New Roman" w:hAnsi="Calibri" w:cs="Calibri"/>
                <w:lang w:bidi="es-MX"/>
              </w:rPr>
              <w:t xml:space="preserve"> gestión de residuos sólidos y líquidos</w:t>
            </w:r>
          </w:p>
        </w:tc>
      </w:tr>
      <w:tr w:rsidR="00E15CF2" w:rsidRPr="0044138F" w14:paraId="688E54D8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902633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392C0A4C" w14:textId="54EF7869" w:rsidR="00E15CF2" w:rsidRPr="00722633" w:rsidRDefault="00FB0BD2" w:rsidP="00E15CF2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6993DCE6" w14:textId="2E8EA65D" w:rsidR="00E15CF2" w:rsidRPr="00E15CF2" w:rsidRDefault="00E15CF2" w:rsidP="00E15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E15CF2">
              <w:rPr>
                <w:rFonts w:ascii="Calibri" w:eastAsia="Times New Roman" w:hAnsi="Calibri" w:cs="Calibri"/>
                <w:bCs/>
                <w:lang w:bidi="es-MX"/>
              </w:rPr>
              <w:t xml:space="preserve">Aguas </w:t>
            </w:r>
            <w:r w:rsidR="0032523F">
              <w:rPr>
                <w:rFonts w:ascii="Calibri" w:eastAsia="Times New Roman" w:hAnsi="Calibri" w:cs="Calibri"/>
                <w:bCs/>
                <w:lang w:bidi="es-MX"/>
              </w:rPr>
              <w:t>pluviales (aguas llovidas)</w:t>
            </w:r>
          </w:p>
        </w:tc>
      </w:tr>
      <w:tr w:rsidR="0032523F" w:rsidRPr="0044138F" w14:paraId="5F786609" w14:textId="77777777" w:rsidTr="00E15CF2">
        <w:trPr>
          <w:trHeight w:val="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FFFF" w:themeFill="background1"/>
          </w:tcPr>
          <w:p w14:paraId="3759D4E3" w14:textId="46449957" w:rsidR="0032523F" w:rsidRPr="00722633" w:rsidRDefault="0032523F" w:rsidP="0032523F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14691"/>
                <w:lang w:bidi="es-MX"/>
              </w:rPr>
            </w:pPr>
          </w:p>
        </w:tc>
        <w:tc>
          <w:tcPr>
            <w:tcW w:w="10064" w:type="dxa"/>
            <w:gridSpan w:val="8"/>
            <w:shd w:val="clear" w:color="auto" w:fill="FFFFFF" w:themeFill="background1"/>
          </w:tcPr>
          <w:p w14:paraId="73F4AC94" w14:textId="77777777" w:rsidR="0032523F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E15CF2">
              <w:rPr>
                <w:rFonts w:ascii="Calibri" w:eastAsia="Times New Roman" w:hAnsi="Calibri" w:cs="Calibri"/>
                <w:bCs/>
                <w:lang w:bidi="es-MX"/>
              </w:rPr>
              <w:t xml:space="preserve">Aguas 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 xml:space="preserve">residuales: </w:t>
            </w:r>
          </w:p>
          <w:p w14:paraId="0C8D94C4" w14:textId="68D3F820" w:rsidR="0032523F" w:rsidRPr="002E3499" w:rsidRDefault="00FE3562" w:rsidP="0032523F">
            <w:pPr>
              <w:tabs>
                <w:tab w:val="left" w:pos="14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bidi="es-MX"/>
              </w:rPr>
            </w:pPr>
            <w:sdt>
              <w:sdtPr>
                <w:rPr>
                  <w:rFonts w:ascii="Calibri" w:eastAsia="Times New Roman" w:hAnsi="Calibri" w:cs="Calibri"/>
                  <w:lang w:bidi="es-MX"/>
                </w:rPr>
                <w:id w:val="-884639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23F" w:rsidRPr="002E3499">
                  <w:rPr>
                    <w:rFonts w:ascii="MS Gothic" w:eastAsia="MS Gothic" w:hAnsi="MS Gothic" w:cs="Calibri" w:hint="eastAsia"/>
                    <w:lang w:bidi="es-MX"/>
                  </w:rPr>
                  <w:t>☐</w:t>
                </w:r>
              </w:sdtContent>
            </w:sdt>
            <w:r w:rsidR="0032523F" w:rsidRPr="002E3499">
              <w:rPr>
                <w:rFonts w:ascii="Calibri" w:eastAsia="Times New Roman" w:hAnsi="Calibri" w:cs="Calibri"/>
                <w:lang w:bidi="es-MX"/>
              </w:rPr>
              <w:t xml:space="preserve"> Aguas servidas (duchas, lavatorios, fregaderos, lavadoras y otros)</w:t>
            </w:r>
          </w:p>
          <w:p w14:paraId="2E90E55E" w14:textId="26E2D48B" w:rsidR="0032523F" w:rsidRPr="002E3499" w:rsidRDefault="00FE3562" w:rsidP="0032523F">
            <w:pPr>
              <w:tabs>
                <w:tab w:val="left" w:pos="14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bidi="es-MX"/>
              </w:rPr>
            </w:pPr>
            <w:sdt>
              <w:sdtPr>
                <w:rPr>
                  <w:rFonts w:ascii="Calibri" w:eastAsia="Times New Roman" w:hAnsi="Calibri" w:cs="Calibri"/>
                  <w:lang w:bidi="es-MX"/>
                </w:rPr>
                <w:id w:val="1889224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23F" w:rsidRPr="002E3499">
                  <w:rPr>
                    <w:rFonts w:ascii="MS Gothic" w:eastAsia="MS Gothic" w:hAnsi="MS Gothic" w:cs="Calibri" w:hint="eastAsia"/>
                    <w:lang w:bidi="es-MX"/>
                  </w:rPr>
                  <w:t>☐</w:t>
                </w:r>
              </w:sdtContent>
            </w:sdt>
            <w:r w:rsidR="0032523F" w:rsidRPr="002E3499">
              <w:rPr>
                <w:rFonts w:ascii="Calibri" w:eastAsia="Times New Roman" w:hAnsi="Calibri" w:cs="Calibri"/>
                <w:lang w:bidi="es-MX"/>
              </w:rPr>
              <w:t xml:space="preserve"> Aguas negras (</w:t>
            </w:r>
            <w:r w:rsidR="002E3499" w:rsidRPr="002E3499">
              <w:rPr>
                <w:rFonts w:ascii="Calibri" w:eastAsia="Times New Roman" w:hAnsi="Calibri" w:cs="Calibri"/>
                <w:lang w:bidi="es-MX"/>
              </w:rPr>
              <w:t>tanques sépticos</w:t>
            </w:r>
            <w:r w:rsidR="0032523F" w:rsidRPr="002E3499">
              <w:rPr>
                <w:rFonts w:ascii="Calibri" w:eastAsia="Times New Roman" w:hAnsi="Calibri" w:cs="Calibri"/>
                <w:lang w:bidi="es-MX"/>
              </w:rPr>
              <w:t>,</w:t>
            </w:r>
            <w:r w:rsidR="002E3499">
              <w:rPr>
                <w:rFonts w:ascii="Calibri" w:eastAsia="Times New Roman" w:hAnsi="Calibri" w:cs="Calibri"/>
                <w:lang w:bidi="es-MX"/>
              </w:rPr>
              <w:t xml:space="preserve"> drenajes, </w:t>
            </w:r>
            <w:r w:rsidR="0032523F" w:rsidRPr="002E3499">
              <w:rPr>
                <w:rFonts w:ascii="Calibri" w:eastAsia="Times New Roman" w:hAnsi="Calibri" w:cs="Calibri"/>
                <w:lang w:bidi="es-MX"/>
              </w:rPr>
              <w:t xml:space="preserve">letrinas y otros)  </w:t>
            </w:r>
          </w:p>
          <w:p w14:paraId="0C48C9F5" w14:textId="6700A811" w:rsidR="0032523F" w:rsidRPr="00E15CF2" w:rsidRDefault="00FE3562" w:rsidP="0032523F">
            <w:pPr>
              <w:tabs>
                <w:tab w:val="left" w:pos="14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sdt>
              <w:sdtPr>
                <w:rPr>
                  <w:rFonts w:ascii="Calibri" w:eastAsia="Times New Roman" w:hAnsi="Calibri" w:cs="Calibri"/>
                  <w:lang w:bidi="es-MX"/>
                </w:rPr>
                <w:id w:val="-1754041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3499" w:rsidRPr="002E3499">
                  <w:rPr>
                    <w:rFonts w:ascii="MS Gothic" w:eastAsia="MS Gothic" w:hAnsi="MS Gothic" w:cs="Calibri" w:hint="eastAsia"/>
                    <w:lang w:bidi="es-MX"/>
                  </w:rPr>
                  <w:t>☐</w:t>
                </w:r>
              </w:sdtContent>
            </w:sdt>
            <w:r w:rsidR="002E3499">
              <w:rPr>
                <w:rFonts w:ascii="Calibri" w:eastAsia="Times New Roman" w:hAnsi="Calibri" w:cs="Calibri"/>
                <w:bCs/>
                <w:lang w:bidi="es-MX"/>
              </w:rPr>
              <w:t xml:space="preserve"> Plantas de tratamientos            </w:t>
            </w:r>
          </w:p>
        </w:tc>
      </w:tr>
      <w:tr w:rsidR="0032523F" w:rsidRPr="0044138F" w14:paraId="374CC02B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900715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7837CE9F" w14:textId="57F5B1BB" w:rsidR="0032523F" w:rsidRPr="00722633" w:rsidRDefault="00AD220A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0FFEA6AC" w14:textId="52C7E25B" w:rsidR="0032523F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E15CF2">
              <w:rPr>
                <w:rFonts w:ascii="Calibri" w:eastAsia="Times New Roman" w:hAnsi="Calibri" w:cs="Calibri"/>
                <w:bCs/>
                <w:lang w:bidi="es-MX"/>
              </w:rPr>
              <w:t xml:space="preserve">Inadecuado manejo de residuos sólidos </w:t>
            </w:r>
            <w:r w:rsidRPr="004841B5">
              <w:rPr>
                <w:rFonts w:ascii="Calibri" w:eastAsia="Times New Roman" w:hAnsi="Calibri" w:cs="Calibri"/>
                <w:bCs/>
                <w:i/>
                <w:iCs/>
                <w:lang w:bidi="es-MX"/>
              </w:rPr>
              <w:t>(recolección, tratamiento, almacenamiento, transporte y disposición final)</w:t>
            </w:r>
          </w:p>
        </w:tc>
      </w:tr>
      <w:tr w:rsidR="0032523F" w:rsidRPr="0044138F" w14:paraId="67A6BE51" w14:textId="77777777" w:rsidTr="00722FED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201774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tcBorders>
                  <w:bottom w:val="single" w:sz="4" w:space="0" w:color="B6C0D5" w:themeColor="accent3" w:themeTint="66"/>
                </w:tcBorders>
                <w:shd w:val="clear" w:color="auto" w:fill="FFFFFF" w:themeFill="background1"/>
              </w:tcPr>
              <w:p w14:paraId="1675077E" w14:textId="01328A86" w:rsidR="0032523F" w:rsidRPr="00722633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356E0DFA" w14:textId="77777777" w:rsidR="0032523F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Otros, especifique:</w:t>
            </w:r>
          </w:p>
          <w:p w14:paraId="22AD2665" w14:textId="5F0A5775" w:rsidR="0032523F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</w:p>
        </w:tc>
      </w:tr>
      <w:tr w:rsidR="0032523F" w:rsidRPr="0044138F" w14:paraId="7F69534D" w14:textId="77777777" w:rsidTr="00722FED">
        <w:trPr>
          <w:trHeight w:val="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tcBorders>
              <w:left w:val="nil"/>
              <w:right w:val="nil"/>
            </w:tcBorders>
            <w:shd w:val="clear" w:color="auto" w:fill="FFFFFF" w:themeFill="background1"/>
          </w:tcPr>
          <w:p w14:paraId="45DE622E" w14:textId="77777777" w:rsidR="0032523F" w:rsidRDefault="0032523F" w:rsidP="0032523F">
            <w:pPr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</w:tr>
      <w:tr w:rsidR="0032523F" w:rsidRPr="0044138F" w14:paraId="5F2A5F35" w14:textId="77777777" w:rsidTr="000975AF">
        <w:trPr>
          <w:trHeight w:val="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shd w:val="clear" w:color="auto" w:fill="FFFFFF" w:themeFill="background1"/>
          </w:tcPr>
          <w:p w14:paraId="67F28D7A" w14:textId="041E7D76" w:rsidR="0032523F" w:rsidRPr="00300A2E" w:rsidRDefault="0032523F" w:rsidP="0032523F">
            <w:pPr>
              <w:pStyle w:val="Prrafodelista"/>
              <w:numPr>
                <w:ilvl w:val="0"/>
                <w:numId w:val="16"/>
              </w:numPr>
              <w:rPr>
                <w:rFonts w:ascii="Calibri" w:eastAsia="Times New Roman" w:hAnsi="Calibri" w:cs="Calibri"/>
                <w:bCs w:val="0"/>
                <w:lang w:bidi="es-MX"/>
              </w:rPr>
            </w:pPr>
            <w:r w:rsidRPr="00300A2E">
              <w:rPr>
                <w:rFonts w:ascii="Calibri" w:eastAsia="Times New Roman" w:hAnsi="Calibri" w:cs="Calibri"/>
                <w:lang w:bidi="es-MX"/>
              </w:rPr>
              <w:t xml:space="preserve">Denuncias relacionadas </w:t>
            </w:r>
            <w:r w:rsidR="00090978">
              <w:rPr>
                <w:rFonts w:ascii="Calibri" w:eastAsia="Times New Roman" w:hAnsi="Calibri" w:cs="Calibri"/>
                <w:lang w:bidi="es-MX"/>
              </w:rPr>
              <w:t>con</w:t>
            </w:r>
            <w:r w:rsidRPr="00300A2E">
              <w:rPr>
                <w:rFonts w:ascii="Calibri" w:eastAsia="Times New Roman" w:hAnsi="Calibri" w:cs="Calibri"/>
                <w:lang w:bidi="es-MX"/>
              </w:rPr>
              <w:t xml:space="preserve"> contaminación ambiental</w:t>
            </w:r>
          </w:p>
        </w:tc>
      </w:tr>
      <w:tr w:rsidR="0032523F" w:rsidRPr="0044138F" w14:paraId="68B99DAC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827983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2D4DB3CD" w14:textId="4123E81D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18F777BF" w14:textId="10DF8190" w:rsidR="0032523F" w:rsidRPr="00566A38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566A38">
              <w:rPr>
                <w:rFonts w:ascii="Calibri" w:eastAsia="Times New Roman" w:hAnsi="Calibri" w:cs="Calibri"/>
                <w:bCs/>
                <w:lang w:bidi="es-MX"/>
              </w:rPr>
              <w:t>Contaminación de fuentes de agua</w:t>
            </w:r>
            <w:r w:rsidR="00343188">
              <w:rPr>
                <w:rFonts w:ascii="Calibri" w:eastAsia="Times New Roman" w:hAnsi="Calibri" w:cs="Calibri"/>
                <w:bCs/>
                <w:lang w:bidi="es-MX"/>
              </w:rPr>
              <w:t xml:space="preserve"> (ríos, quebradas, nacientes, pozos y otros) </w:t>
            </w:r>
          </w:p>
        </w:tc>
      </w:tr>
      <w:tr w:rsidR="0032523F" w:rsidRPr="0044138F" w14:paraId="4AD1BBDC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271437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59AEC3B3" w14:textId="2CD527D8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20968DFC" w14:textId="66DCB12C" w:rsidR="0032523F" w:rsidRPr="00566A38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566A38">
              <w:rPr>
                <w:rFonts w:ascii="Calibri" w:eastAsia="Times New Roman" w:hAnsi="Calibri" w:cs="Calibri"/>
                <w:bCs/>
                <w:lang w:bidi="es-MX"/>
              </w:rPr>
              <w:t xml:space="preserve">Humos y gases </w:t>
            </w:r>
          </w:p>
        </w:tc>
      </w:tr>
      <w:tr w:rsidR="0032523F" w:rsidRPr="0044138F" w14:paraId="03D5DBD5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463417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6B20D36A" w14:textId="0C98D8B4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655B8A4F" w14:textId="476A2ED5" w:rsidR="0032523F" w:rsidRPr="00566A38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566A38">
              <w:rPr>
                <w:rFonts w:ascii="Calibri" w:eastAsia="Times New Roman" w:hAnsi="Calibri" w:cs="Calibri"/>
                <w:bCs/>
                <w:lang w:bidi="es-MX"/>
              </w:rPr>
              <w:t>Olores ofensivo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>s</w:t>
            </w:r>
          </w:p>
        </w:tc>
      </w:tr>
      <w:tr w:rsidR="0032523F" w:rsidRPr="0044138F" w14:paraId="26419F2A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453510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0E8B0171" w14:textId="4DAD8736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05C3091F" w14:textId="0068AB81" w:rsidR="0032523F" w:rsidRPr="00566A38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566A38">
              <w:rPr>
                <w:rFonts w:ascii="Calibri" w:eastAsia="Times New Roman" w:hAnsi="Calibri" w:cs="Calibri"/>
                <w:bCs/>
                <w:lang w:bidi="es-MX"/>
              </w:rPr>
              <w:t>Plagas y vectores</w:t>
            </w:r>
          </w:p>
        </w:tc>
      </w:tr>
      <w:tr w:rsidR="0032523F" w:rsidRPr="0044138F" w14:paraId="7621EC24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33560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3E83CAE0" w14:textId="5C6D4D62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610ACB30" w14:textId="3B2EBF70" w:rsidR="0032523F" w:rsidRPr="00566A38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566A38">
              <w:rPr>
                <w:rFonts w:ascii="Calibri" w:eastAsia="Times New Roman" w:hAnsi="Calibri" w:cs="Calibri"/>
                <w:bCs/>
                <w:lang w:bidi="es-MX"/>
              </w:rPr>
              <w:t xml:space="preserve">Polvo o partículas </w:t>
            </w:r>
          </w:p>
        </w:tc>
      </w:tr>
      <w:tr w:rsidR="0032523F" w:rsidRPr="0044138F" w14:paraId="6A260260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305898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0E6D1D03" w14:textId="28D21097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0AFEC05A" w14:textId="2DFDE5E1" w:rsidR="0032523F" w:rsidRPr="00566A38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566A38">
              <w:rPr>
                <w:rFonts w:ascii="Calibri" w:eastAsia="Times New Roman" w:hAnsi="Calibri" w:cs="Calibri"/>
                <w:bCs/>
                <w:lang w:bidi="es-MX"/>
              </w:rPr>
              <w:t>Ruido</w:t>
            </w:r>
          </w:p>
        </w:tc>
      </w:tr>
      <w:tr w:rsidR="0032523F" w:rsidRPr="0044138F" w14:paraId="32416DBC" w14:textId="77777777" w:rsidTr="00722FED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051687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tcBorders>
                  <w:bottom w:val="single" w:sz="4" w:space="0" w:color="B6C0D5" w:themeColor="accent3" w:themeTint="66"/>
                </w:tcBorders>
                <w:shd w:val="clear" w:color="auto" w:fill="FFFFFF" w:themeFill="background1"/>
              </w:tcPr>
              <w:p w14:paraId="4F361A3B" w14:textId="09F30B2F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69991EDA" w14:textId="345E31BA" w:rsidR="0032523F" w:rsidRPr="00566A38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566A38">
              <w:rPr>
                <w:rFonts w:ascii="Calibri" w:eastAsia="Times New Roman" w:hAnsi="Calibri" w:cs="Calibri"/>
                <w:bCs/>
                <w:lang w:bidi="es-MX"/>
              </w:rPr>
              <w:t xml:space="preserve">Sustancias tóxicas </w:t>
            </w:r>
          </w:p>
        </w:tc>
      </w:tr>
      <w:tr w:rsidR="0032523F" w:rsidRPr="0044138F" w14:paraId="52E4B0A3" w14:textId="77777777" w:rsidTr="00722FED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220590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tcBorders>
                  <w:bottom w:val="single" w:sz="4" w:space="0" w:color="B6C0D5" w:themeColor="accent3" w:themeTint="66"/>
                </w:tcBorders>
                <w:shd w:val="clear" w:color="auto" w:fill="FFFFFF" w:themeFill="background1"/>
              </w:tcPr>
              <w:p w14:paraId="189E8C34" w14:textId="3808A4B3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7DDAA2A3" w14:textId="77777777" w:rsidR="0032523F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Otros, especifique:</w:t>
            </w:r>
          </w:p>
          <w:p w14:paraId="15755FB0" w14:textId="77777777" w:rsidR="0032523F" w:rsidRPr="00722FED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</w:p>
        </w:tc>
      </w:tr>
      <w:tr w:rsidR="0032523F" w:rsidRPr="0044138F" w14:paraId="34CEA7A3" w14:textId="77777777" w:rsidTr="00722FED">
        <w:trPr>
          <w:trHeight w:val="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tcBorders>
              <w:left w:val="nil"/>
              <w:right w:val="nil"/>
            </w:tcBorders>
            <w:shd w:val="clear" w:color="auto" w:fill="FFFFFF" w:themeFill="background1"/>
          </w:tcPr>
          <w:p w14:paraId="2C0E1F2C" w14:textId="77777777" w:rsidR="0032523F" w:rsidRPr="00722FED" w:rsidRDefault="0032523F" w:rsidP="0032523F">
            <w:pPr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</w:tr>
      <w:tr w:rsidR="0032523F" w:rsidRPr="0044138F" w14:paraId="04ED781D" w14:textId="77777777" w:rsidTr="00F110C0">
        <w:trPr>
          <w:trHeight w:val="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  <w:gridSpan w:val="9"/>
            <w:shd w:val="clear" w:color="auto" w:fill="FFFFFF" w:themeFill="background1"/>
          </w:tcPr>
          <w:p w14:paraId="1FA480CA" w14:textId="6AD09A18" w:rsidR="0032523F" w:rsidRPr="00300A2E" w:rsidRDefault="0032523F" w:rsidP="0032523F">
            <w:pPr>
              <w:pStyle w:val="Prrafodelista"/>
              <w:numPr>
                <w:ilvl w:val="0"/>
                <w:numId w:val="16"/>
              </w:numPr>
              <w:rPr>
                <w:rFonts w:ascii="Calibri" w:eastAsia="Times New Roman" w:hAnsi="Calibri" w:cs="Calibri"/>
                <w:lang w:bidi="es-MX"/>
              </w:rPr>
            </w:pPr>
            <w:r w:rsidRPr="00300A2E">
              <w:rPr>
                <w:rFonts w:ascii="Calibri" w:eastAsia="Times New Roman" w:hAnsi="Calibri" w:cs="Calibri"/>
                <w:lang w:bidi="es-MX"/>
              </w:rPr>
              <w:t>Denuncias relacionadas con establecimientos y/o actividades temporales</w:t>
            </w:r>
          </w:p>
        </w:tc>
      </w:tr>
      <w:tr w:rsidR="0032523F" w:rsidRPr="0044138F" w14:paraId="419555DF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933818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2525A2E4" w14:textId="6842C9DF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2FE6BAB4" w14:textId="68A464FE" w:rsidR="0032523F" w:rsidRPr="00722FED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722FED">
              <w:rPr>
                <w:rFonts w:ascii="Calibri" w:eastAsia="Times New Roman" w:hAnsi="Calibri" w:cs="Calibri"/>
                <w:bCs/>
                <w:lang w:bidi="es-MX"/>
              </w:rPr>
              <w:t>Actividad comercial no autorizada</w:t>
            </w:r>
          </w:p>
        </w:tc>
      </w:tr>
      <w:tr w:rsidR="0032523F" w:rsidRPr="0044138F" w14:paraId="64B3142F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811906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190C149F" w14:textId="26D86E19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7F7FCB9C" w14:textId="33A7B15B" w:rsidR="0032523F" w:rsidRPr="00722FED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722FED">
              <w:rPr>
                <w:rFonts w:ascii="Calibri" w:eastAsia="Times New Roman" w:hAnsi="Calibri" w:cs="Calibri"/>
                <w:bCs/>
                <w:lang w:bidi="es-MX"/>
              </w:rPr>
              <w:t>Establecimiento sin Permiso Sanitario de Funcionamiento</w:t>
            </w:r>
          </w:p>
        </w:tc>
      </w:tr>
      <w:tr w:rsidR="0032523F" w:rsidRPr="0044138F" w14:paraId="17FE0F97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3149088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58611465" w14:textId="3107763F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1F58428E" w14:textId="4C4B5CB6" w:rsidR="0032523F" w:rsidRPr="00722FED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722FED">
              <w:rPr>
                <w:rFonts w:ascii="Calibri" w:eastAsia="Times New Roman" w:hAnsi="Calibri" w:cs="Calibri"/>
                <w:bCs/>
                <w:lang w:bidi="es-MX"/>
              </w:rPr>
              <w:t>Incumplimiento a clausuras de establecimientos</w:t>
            </w:r>
          </w:p>
        </w:tc>
      </w:tr>
      <w:tr w:rsidR="0032523F" w:rsidRPr="0044138F" w14:paraId="1C1B4B2B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215200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730B0C51" w14:textId="097F2969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09E472F8" w14:textId="552E7FF0" w:rsidR="0032523F" w:rsidRPr="00722FED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722FED">
              <w:rPr>
                <w:rFonts w:ascii="Calibri" w:eastAsia="Times New Roman" w:hAnsi="Calibri" w:cs="Calibri"/>
                <w:bCs/>
                <w:lang w:bidi="es-MX"/>
              </w:rPr>
              <w:t>Manipulación de alimentos</w:t>
            </w:r>
          </w:p>
        </w:tc>
      </w:tr>
      <w:tr w:rsidR="0032523F" w:rsidRPr="0044138F" w14:paraId="2F61ACEB" w14:textId="77777777" w:rsidTr="00E15CF2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979918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62" w:type="dxa"/>
                <w:shd w:val="clear" w:color="auto" w:fill="FFFFFF" w:themeFill="background1"/>
              </w:tcPr>
              <w:p w14:paraId="35CDDC9B" w14:textId="5970D6C1" w:rsidR="0032523F" w:rsidRDefault="0032523F" w:rsidP="0032523F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064" w:type="dxa"/>
            <w:gridSpan w:val="8"/>
            <w:shd w:val="clear" w:color="auto" w:fill="FFFFFF" w:themeFill="background1"/>
          </w:tcPr>
          <w:p w14:paraId="33E32076" w14:textId="77777777" w:rsidR="0032523F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Otros, especifique:</w:t>
            </w:r>
          </w:p>
          <w:p w14:paraId="3594FAAE" w14:textId="77777777" w:rsidR="0032523F" w:rsidRPr="00722FED" w:rsidRDefault="0032523F" w:rsidP="003252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</w:p>
        </w:tc>
      </w:tr>
    </w:tbl>
    <w:p w14:paraId="2AF35778" w14:textId="77777777" w:rsidR="00300A2E" w:rsidRDefault="00300A2E" w:rsidP="00722FED">
      <w:pPr>
        <w:spacing w:after="0"/>
        <w:jc w:val="both"/>
      </w:pPr>
    </w:p>
    <w:p w14:paraId="185BE17B" w14:textId="77777777" w:rsidR="006944B0" w:rsidRDefault="006944B0" w:rsidP="00722FED">
      <w:pPr>
        <w:spacing w:after="0"/>
        <w:jc w:val="both"/>
      </w:pPr>
    </w:p>
    <w:p w14:paraId="69B1ADED" w14:textId="77777777" w:rsidR="006944B0" w:rsidRDefault="006944B0" w:rsidP="00722FED">
      <w:pPr>
        <w:spacing w:after="0"/>
        <w:jc w:val="both"/>
      </w:pPr>
    </w:p>
    <w:p w14:paraId="67A1D1A6" w14:textId="77777777" w:rsidR="006944B0" w:rsidRDefault="006944B0" w:rsidP="00722FED">
      <w:pPr>
        <w:spacing w:after="0"/>
        <w:jc w:val="both"/>
      </w:pPr>
    </w:p>
    <w:p w14:paraId="57DF2F8A" w14:textId="77777777" w:rsidR="006944B0" w:rsidRDefault="006944B0" w:rsidP="00722FED">
      <w:pPr>
        <w:spacing w:after="0"/>
        <w:jc w:val="both"/>
      </w:pPr>
    </w:p>
    <w:p w14:paraId="48ABEDD9" w14:textId="77777777" w:rsidR="006944B0" w:rsidRDefault="006944B0" w:rsidP="00722FED">
      <w:pPr>
        <w:spacing w:after="0"/>
        <w:jc w:val="both"/>
      </w:pPr>
    </w:p>
    <w:p w14:paraId="1A2A7FC5" w14:textId="77777777" w:rsidR="00300A2E" w:rsidRDefault="00300A2E" w:rsidP="00722FED">
      <w:pPr>
        <w:spacing w:after="0"/>
        <w:jc w:val="both"/>
      </w:pPr>
    </w:p>
    <w:tbl>
      <w:tblPr>
        <w:tblStyle w:val="Tablaconcuadrcula1clara-nfasis3"/>
        <w:tblW w:w="10744" w:type="dxa"/>
        <w:jc w:val="center"/>
        <w:tblLook w:val="04A0" w:firstRow="1" w:lastRow="0" w:firstColumn="1" w:lastColumn="0" w:noHBand="0" w:noVBand="1"/>
      </w:tblPr>
      <w:tblGrid>
        <w:gridCol w:w="5925"/>
        <w:gridCol w:w="4819"/>
      </w:tblGrid>
      <w:tr w:rsidR="00722FED" w:rsidRPr="008E66B9" w14:paraId="30AA5B29" w14:textId="77777777" w:rsidTr="006944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2F2F2" w:themeFill="background1" w:themeFillShade="F2"/>
          </w:tcPr>
          <w:p w14:paraId="380E8119" w14:textId="4C694B36" w:rsidR="00722FED" w:rsidRDefault="00722FED" w:rsidP="00C81013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IV.   Descripción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</w:t>
            </w:r>
            <w:r w:rsidR="00722633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l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</w:t>
            </w:r>
          </w:p>
          <w:p w14:paraId="585ADBAD" w14:textId="2443F200" w:rsidR="004841B5" w:rsidRPr="008E66B9" w:rsidRDefault="004841B5" w:rsidP="00C81013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</w:tr>
      <w:tr w:rsidR="00722FED" w:rsidRPr="00E15CF2" w14:paraId="20AB6E61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FFFFF" w:themeFill="background1"/>
          </w:tcPr>
          <w:p w14:paraId="1278002D" w14:textId="5C5532D6" w:rsidR="00722FED" w:rsidRPr="00300A2E" w:rsidRDefault="00722FED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lastRenderedPageBreak/>
              <w:t>Describa cronológicamente la problemática denunciada:</w:t>
            </w:r>
          </w:p>
        </w:tc>
      </w:tr>
      <w:tr w:rsidR="00722FED" w:rsidRPr="00E15CF2" w14:paraId="029F0885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FFFFF" w:themeFill="background1"/>
          </w:tcPr>
          <w:p w14:paraId="3EADF70A" w14:textId="77777777" w:rsidR="00722FED" w:rsidRDefault="00722FED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084FA713" w14:textId="77777777" w:rsidR="00722FED" w:rsidRDefault="00722FED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9E3127E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F73BB8E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EECFBA6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1879018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38D084BE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5D5CEF5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4CB9D71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4A12CC0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3A038B9E" w14:textId="77777777" w:rsidR="004841B5" w:rsidRDefault="004841B5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6F4AAE62" w14:textId="77777777" w:rsidR="00FE4862" w:rsidRDefault="00FE4862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3F28CDBC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7D856C77" w14:textId="77777777" w:rsidR="004841B5" w:rsidRPr="00722FED" w:rsidRDefault="004841B5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E115FA" w:rsidRPr="008E66B9" w14:paraId="16D93461" w14:textId="77777777" w:rsidTr="006944B0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2F2F2" w:themeFill="background1" w:themeFillShade="F2"/>
          </w:tcPr>
          <w:p w14:paraId="774B5518" w14:textId="77777777" w:rsidR="00E115FA" w:rsidRDefault="00E115FA" w:rsidP="00C81013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V. Información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el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enunciante</w:t>
            </w:r>
          </w:p>
          <w:p w14:paraId="73F19B21" w14:textId="455ACC23" w:rsidR="00044FF1" w:rsidRPr="008E66B9" w:rsidRDefault="00044FF1" w:rsidP="00C81013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</w:tr>
      <w:tr w:rsidR="00E115FA" w:rsidRPr="00E15CF2" w14:paraId="1B102E0C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FFFFF" w:themeFill="background1"/>
          </w:tcPr>
          <w:p w14:paraId="25BB3C97" w14:textId="6C696523" w:rsidR="00E115FA" w:rsidRPr="00300A2E" w:rsidRDefault="0080395D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Complete la siguiente información del denunciante:</w:t>
            </w:r>
          </w:p>
        </w:tc>
      </w:tr>
      <w:tr w:rsidR="00300A2E" w:rsidRPr="00300A2E" w14:paraId="61837216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FFFFF" w:themeFill="background1"/>
          </w:tcPr>
          <w:p w14:paraId="0E6205C1" w14:textId="02BE6531" w:rsidR="00300A2E" w:rsidRPr="00300A2E" w:rsidRDefault="00300A2E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Seleccione cómo desea tramitar su denuncia:</w:t>
            </w:r>
          </w:p>
        </w:tc>
      </w:tr>
      <w:tr w:rsidR="00281E03" w:rsidRPr="00E115FA" w14:paraId="6EAF5C8D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FFFFF" w:themeFill="background1"/>
          </w:tcPr>
          <w:p w14:paraId="3517EACE" w14:textId="75731E5F" w:rsidR="00281E03" w:rsidRDefault="00FE3562" w:rsidP="001A594F">
            <w:pPr>
              <w:spacing w:line="360" w:lineRule="auto"/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59255A70">
                <v:shape id="_x0000_i1029" type="#_x0000_t75" style="width:506pt;height:21pt">
                  <v:imagedata r:id="rId15" o:title=""/>
                </v:shape>
              </w:pict>
            </w:r>
          </w:p>
          <w:p w14:paraId="12E823BA" w14:textId="20983956" w:rsidR="00281E03" w:rsidRPr="00A67BED" w:rsidRDefault="00FE3562" w:rsidP="001A594F">
            <w:pPr>
              <w:spacing w:line="36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highlight w:val="yellow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1F3A5D9C">
                <v:shape id="_x0000_i1030" type="#_x0000_t75" style="width:531pt;height:18pt">
                  <v:imagedata r:id="rId16" o:title=""/>
                </v:shape>
              </w:pict>
            </w:r>
          </w:p>
        </w:tc>
      </w:tr>
      <w:tr w:rsidR="00B0044D" w:rsidRPr="00E115FA" w14:paraId="612E5BB0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shd w:val="clear" w:color="auto" w:fill="FFFFFF" w:themeFill="background1"/>
          </w:tcPr>
          <w:p w14:paraId="56008981" w14:textId="6F0DF7EE" w:rsidR="00B0044D" w:rsidRPr="00EE3208" w:rsidRDefault="0080395D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EE3208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Nombre completo de la persona denunciante:</w:t>
            </w:r>
          </w:p>
        </w:tc>
        <w:tc>
          <w:tcPr>
            <w:tcW w:w="5220" w:type="dxa"/>
            <w:shd w:val="clear" w:color="auto" w:fill="FFFFFF" w:themeFill="background1"/>
          </w:tcPr>
          <w:p w14:paraId="1E2EE3F0" w14:textId="77777777" w:rsidR="00B0044D" w:rsidRDefault="00B0044D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6DA800AA" w14:textId="77777777" w:rsidR="00A67BED" w:rsidRPr="00A67BED" w:rsidRDefault="00A67BED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E115FA" w:rsidRPr="00E115FA" w14:paraId="4B0CAF92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shd w:val="clear" w:color="auto" w:fill="FFFFFF" w:themeFill="background1"/>
          </w:tcPr>
          <w:p w14:paraId="6386F565" w14:textId="1DE0FC58" w:rsidR="0080395D" w:rsidRPr="00EE3208" w:rsidRDefault="0080395D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EE3208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Número de documento de identificación:</w:t>
            </w:r>
          </w:p>
          <w:p w14:paraId="6E522F30" w14:textId="4B811642" w:rsidR="00E115FA" w:rsidRPr="00EE3208" w:rsidRDefault="0080395D" w:rsidP="0080395D">
            <w:pPr>
              <w:rPr>
                <w:rFonts w:ascii="Calibri" w:eastAsia="Times New Roman" w:hAnsi="Calibri" w:cs="Calibri"/>
                <w:b w:val="0"/>
                <w:lang w:bidi="es-MX"/>
              </w:rPr>
            </w:pPr>
            <w:r w:rsidRPr="00EE3208">
              <w:rPr>
                <w:rFonts w:ascii="Calibri" w:eastAsia="Times New Roman" w:hAnsi="Calibri" w:cs="Calibri"/>
                <w:b w:val="0"/>
                <w:lang w:bidi="es-MX"/>
              </w:rPr>
              <w:t>(cédula de identidad, DIMEX, pasaporte, otros)</w:t>
            </w:r>
          </w:p>
        </w:tc>
        <w:tc>
          <w:tcPr>
            <w:tcW w:w="5220" w:type="dxa"/>
            <w:shd w:val="clear" w:color="auto" w:fill="FFFFFF" w:themeFill="background1"/>
          </w:tcPr>
          <w:p w14:paraId="61E937C0" w14:textId="5DB84101" w:rsidR="00E115FA" w:rsidRPr="00A67BED" w:rsidRDefault="00E115FA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D11BB5" w:rsidRPr="00E115FA" w14:paraId="7E1CD44A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FFFFF" w:themeFill="background1"/>
          </w:tcPr>
          <w:p w14:paraId="513BCC22" w14:textId="77777777" w:rsidR="00D11BB5" w:rsidRPr="00EE3208" w:rsidRDefault="00D11BB5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</w:pPr>
            <w:r w:rsidRPr="00EE3208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Dirección exacta dónde vive:</w:t>
            </w:r>
          </w:p>
          <w:p w14:paraId="635A5E36" w14:textId="0AB808F1" w:rsidR="00D11BB5" w:rsidRPr="00EE3208" w:rsidRDefault="00D11BB5" w:rsidP="00E115FA">
            <w:pPr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6BBC73F0" w14:textId="77777777" w:rsidR="00D11BB5" w:rsidRPr="00EE3208" w:rsidRDefault="00D11BB5" w:rsidP="00E115FA">
            <w:pPr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401EF153" w14:textId="77777777" w:rsidR="00D11BB5" w:rsidRPr="00EE3208" w:rsidRDefault="00D11BB5" w:rsidP="00E115FA">
            <w:pPr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D32E5F" w:rsidRPr="00E115FA" w14:paraId="7AD7E8A8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FFFFF" w:themeFill="background1"/>
          </w:tcPr>
          <w:p w14:paraId="6485C4B3" w14:textId="15C90981" w:rsidR="00D32E5F" w:rsidRPr="00334EDE" w:rsidRDefault="0081797E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</w:pPr>
            <w:r w:rsidRPr="00334EDE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Correo electrónico para n</w:t>
            </w:r>
            <w:r w:rsidR="00D32E5F" w:rsidRPr="00334EDE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otificaciones</w:t>
            </w:r>
            <w:r w:rsidRPr="00334EDE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:</w:t>
            </w:r>
          </w:p>
        </w:tc>
      </w:tr>
      <w:tr w:rsidR="0081797E" w:rsidRPr="00E115FA" w14:paraId="33A217E0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FFFFF" w:themeFill="background1"/>
          </w:tcPr>
          <w:p w14:paraId="2B2132AE" w14:textId="4539C290" w:rsidR="0081797E" w:rsidRPr="00334EDE" w:rsidRDefault="0081797E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</w:pPr>
            <w:r w:rsidRPr="00334EDE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 xml:space="preserve">Número de teléfono: </w:t>
            </w:r>
          </w:p>
        </w:tc>
      </w:tr>
      <w:tr w:rsidR="00EA4379" w:rsidRPr="00E115FA" w14:paraId="7B2169E4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FFFFF" w:themeFill="background1"/>
          </w:tcPr>
          <w:p w14:paraId="2A5788A2" w14:textId="3CC1CCB1" w:rsidR="00EA4379" w:rsidRPr="00334EDE" w:rsidRDefault="00EA4379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sz w:val="22"/>
                <w:szCs w:val="22"/>
                <w:lang w:bidi="es-MX"/>
              </w:rPr>
            </w:pPr>
            <w:r w:rsidRPr="00334EDE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Seleccione e indique cuando aporta información adicional:</w:t>
            </w:r>
          </w:p>
        </w:tc>
      </w:tr>
      <w:tr w:rsidR="00D11BB5" w:rsidRPr="00E115FA" w14:paraId="1766C6EB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FFFFF" w:themeFill="background1"/>
          </w:tcPr>
          <w:p w14:paraId="019049AB" w14:textId="2C46AEC4" w:rsidR="001A594F" w:rsidRPr="00334EDE" w:rsidRDefault="00FE3562" w:rsidP="001A594F">
            <w:pPr>
              <w:spacing w:line="360" w:lineRule="auto"/>
              <w:rPr>
                <w:rFonts w:ascii="Calibri" w:eastAsia="Times New Roman" w:hAnsi="Calibri" w:cs="Calibri"/>
                <w:highlight w:val="yellow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74CB9901">
                <v:shape id="_x0000_i1031" type="#_x0000_t75" style="width:62pt;height:17pt">
                  <v:imagedata r:id="rId17" o:title=""/>
                </v:shape>
              </w:pict>
            </w:r>
          </w:p>
        </w:tc>
      </w:tr>
      <w:tr w:rsidR="00D11BB5" w:rsidRPr="00E115FA" w14:paraId="22025B6C" w14:textId="77777777" w:rsidTr="006944B0">
        <w:trPr>
          <w:trHeight w:val="4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63A2628E" w14:textId="3065E8CD" w:rsidR="00D11BB5" w:rsidRPr="00EE3208" w:rsidRDefault="00FE3562" w:rsidP="00FF2C5B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4B17874D">
                <v:shape id="_x0000_i1032" type="#_x0000_t75" style="width:4in;height:19pt">
                  <v:imagedata r:id="rId18" o:title=""/>
                </v:shape>
              </w:pict>
            </w:r>
          </w:p>
        </w:tc>
        <w:tc>
          <w:tcPr>
            <w:tcW w:w="5220" w:type="dxa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570CBA89" w14:textId="77777777" w:rsidR="00EA4379" w:rsidRDefault="00EA4379" w:rsidP="00FF2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26D05966" w14:textId="77777777" w:rsidR="006944B0" w:rsidRPr="00A67BED" w:rsidRDefault="006944B0" w:rsidP="00FF2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EA4379" w:rsidRPr="00E115FA" w14:paraId="2A675BC3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tcBorders>
              <w:left w:val="nil"/>
              <w:right w:val="nil"/>
            </w:tcBorders>
          </w:tcPr>
          <w:p w14:paraId="0861C8F7" w14:textId="77777777" w:rsidR="00EA4379" w:rsidRPr="00044FF1" w:rsidRDefault="00EA4379" w:rsidP="00044FF1">
            <w:pPr>
              <w:jc w:val="center"/>
              <w:rPr>
                <w:rFonts w:ascii="Calibri" w:eastAsia="Times New Roman" w:hAnsi="Calibri" w:cs="Calibri"/>
                <w:color w:val="014691"/>
                <w:lang w:bidi="es-MX"/>
              </w:rPr>
            </w:pPr>
          </w:p>
        </w:tc>
      </w:tr>
      <w:tr w:rsidR="00044FF1" w:rsidRPr="00E115FA" w14:paraId="406FEEAE" w14:textId="77777777" w:rsidTr="006944B0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2F2F2" w:themeFill="background1" w:themeFillShade="F2"/>
          </w:tcPr>
          <w:p w14:paraId="7686C730" w14:textId="77777777" w:rsidR="00044FF1" w:rsidRDefault="00044FF1" w:rsidP="00044FF1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VI.   Uso Exclusivo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el Ministerio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Salud </w:t>
            </w:r>
          </w:p>
          <w:p w14:paraId="39670678" w14:textId="0D014986" w:rsidR="00044FF1" w:rsidRDefault="00044FF1" w:rsidP="00044FF1">
            <w:pPr>
              <w:jc w:val="center"/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044FF1" w:rsidRPr="00E115FA" w14:paraId="38A9A667" w14:textId="77777777" w:rsidTr="006944B0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2"/>
            <w:shd w:val="clear" w:color="auto" w:fill="FFFFFF" w:themeFill="background1"/>
          </w:tcPr>
          <w:p w14:paraId="78FA62B5" w14:textId="20EC8EA8" w:rsidR="00044FF1" w:rsidRPr="00044FF1" w:rsidRDefault="00044FF1" w:rsidP="00044FF1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color w:val="014691"/>
                <w:lang w:bidi="es-MX"/>
              </w:rPr>
            </w:pPr>
            <w:r w:rsidRPr="00044FF1">
              <w:rPr>
                <w:rFonts w:ascii="Calibri" w:eastAsia="Times New Roman" w:hAnsi="Calibri" w:cs="Calibri"/>
                <w:lang w:bidi="es-MX"/>
              </w:rPr>
              <w:t xml:space="preserve">Complete la siguiente información del </w:t>
            </w:r>
            <w:r w:rsidR="00773B83">
              <w:rPr>
                <w:rFonts w:ascii="Calibri" w:eastAsia="Times New Roman" w:hAnsi="Calibri" w:cs="Calibri"/>
                <w:lang w:bidi="es-MX"/>
              </w:rPr>
              <w:t>funcionario que recibe la denuncia</w:t>
            </w:r>
            <w:r w:rsidRPr="00044FF1">
              <w:rPr>
                <w:rFonts w:ascii="Calibri" w:eastAsia="Times New Roman" w:hAnsi="Calibri" w:cs="Calibri"/>
                <w:lang w:bidi="es-MX"/>
              </w:rPr>
              <w:t>:</w:t>
            </w:r>
          </w:p>
        </w:tc>
      </w:tr>
      <w:tr w:rsidR="00044FF1" w:rsidRPr="00E115FA" w14:paraId="3E142D01" w14:textId="77777777" w:rsidTr="006944B0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shd w:val="clear" w:color="auto" w:fill="FFFFFF" w:themeFill="background1"/>
          </w:tcPr>
          <w:p w14:paraId="1B2738A1" w14:textId="77777777" w:rsidR="00044FF1" w:rsidRPr="00EA4379" w:rsidRDefault="00044FF1" w:rsidP="00044FF1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lang w:bidi="es-MX"/>
              </w:rPr>
            </w:pPr>
            <w:r w:rsidRPr="00044FF1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Nombre </w:t>
            </w:r>
            <w:r w:rsid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completo </w:t>
            </w:r>
            <w:r w:rsidRPr="00044FF1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del funcionario que recibe la denuncia:</w:t>
            </w:r>
          </w:p>
          <w:p w14:paraId="07822FD9" w14:textId="6746C7D4" w:rsidR="00EA4379" w:rsidRPr="00EA4379" w:rsidRDefault="00EA4379" w:rsidP="00EA4379">
            <w:pPr>
              <w:rPr>
                <w:rFonts w:ascii="Calibri" w:eastAsia="Times New Roman" w:hAnsi="Calibri" w:cs="Calibri"/>
                <w:lang w:bidi="es-MX"/>
              </w:rPr>
            </w:pPr>
          </w:p>
        </w:tc>
        <w:tc>
          <w:tcPr>
            <w:tcW w:w="5220" w:type="dxa"/>
            <w:shd w:val="clear" w:color="auto" w:fill="FFFFFF" w:themeFill="background1"/>
          </w:tcPr>
          <w:p w14:paraId="5ACFD9CA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4F72EDDD" w14:textId="77777777" w:rsidR="004841B5" w:rsidRDefault="004841B5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50FABC3C" w14:textId="60B12917" w:rsidR="00EA4379" w:rsidRPr="00044FF1" w:rsidRDefault="00EA4379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tr w:rsidR="00044FF1" w:rsidRPr="00E115FA" w14:paraId="0FF29331" w14:textId="77777777" w:rsidTr="006944B0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shd w:val="clear" w:color="auto" w:fill="FFFFFF" w:themeFill="background1"/>
          </w:tcPr>
          <w:p w14:paraId="50370B4B" w14:textId="77777777" w:rsidR="00044FF1" w:rsidRPr="00566A38" w:rsidRDefault="00044FF1" w:rsidP="00044FF1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Fecha y hora de recibido</w:t>
            </w:r>
            <w:r w:rsidR="00D4754D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 de la denuncia</w:t>
            </w: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:</w:t>
            </w:r>
          </w:p>
          <w:p w14:paraId="65D2BD33" w14:textId="5B4FB1F3" w:rsidR="00566A38" w:rsidRPr="00566A38" w:rsidRDefault="00566A38" w:rsidP="00566A38">
            <w:pPr>
              <w:rPr>
                <w:rFonts w:ascii="Calibri" w:eastAsia="Times New Roman" w:hAnsi="Calibri" w:cs="Calibri"/>
                <w:lang w:bidi="es-MX"/>
              </w:rPr>
            </w:pPr>
          </w:p>
        </w:tc>
        <w:tc>
          <w:tcPr>
            <w:tcW w:w="5220" w:type="dxa"/>
            <w:shd w:val="clear" w:color="auto" w:fill="FFFFFF" w:themeFill="background1"/>
          </w:tcPr>
          <w:p w14:paraId="09D6A854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270F45B9" w14:textId="2E253E46" w:rsidR="004841B5" w:rsidRPr="00044FF1" w:rsidRDefault="004841B5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tr w:rsidR="00044FF1" w:rsidRPr="00E115FA" w14:paraId="338524E6" w14:textId="77777777" w:rsidTr="006944B0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shd w:val="clear" w:color="auto" w:fill="FFFFFF" w:themeFill="background1"/>
          </w:tcPr>
          <w:p w14:paraId="4657B771" w14:textId="4966EED6" w:rsidR="00044FF1" w:rsidRPr="00773B83" w:rsidRDefault="00044FF1" w:rsidP="00044FF1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Firma del funcionario que recibe la denuncia:</w:t>
            </w:r>
          </w:p>
        </w:tc>
        <w:tc>
          <w:tcPr>
            <w:tcW w:w="5220" w:type="dxa"/>
            <w:shd w:val="clear" w:color="auto" w:fill="FFFFFF" w:themeFill="background1"/>
          </w:tcPr>
          <w:p w14:paraId="02433AC8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3FD5CE6E" w14:textId="77777777" w:rsidR="004841B5" w:rsidRDefault="004841B5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68056F21" w14:textId="42941789" w:rsidR="00044FF1" w:rsidRP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bookmarkEnd w:id="0"/>
    </w:tbl>
    <w:p w14:paraId="10D4C1DF" w14:textId="1B48FC5A" w:rsidR="00C23B06" w:rsidRPr="00E115FA" w:rsidRDefault="00C23B06" w:rsidP="00DE7851">
      <w:pPr>
        <w:spacing w:after="0" w:line="240" w:lineRule="auto"/>
        <w:jc w:val="both"/>
        <w:rPr>
          <w:rFonts w:ascii="Calibri" w:eastAsiaTheme="minorEastAsia" w:hAnsi="Calibri" w:cs="Calibri"/>
        </w:rPr>
      </w:pPr>
    </w:p>
    <w:sectPr w:rsidR="00C23B06" w:rsidRPr="00E115FA" w:rsidSect="00131EE2">
      <w:headerReference w:type="default" r:id="rId19"/>
      <w:footerReference w:type="default" r:id="rId20"/>
      <w:pgSz w:w="11906" w:h="16838" w:code="9"/>
      <w:pgMar w:top="864" w:right="576" w:bottom="720" w:left="576" w:header="567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26243" w14:textId="77777777" w:rsidR="00FE3562" w:rsidRDefault="00FE3562" w:rsidP="001A0130">
      <w:pPr>
        <w:spacing w:after="0" w:line="240" w:lineRule="auto"/>
      </w:pPr>
      <w:r>
        <w:separator/>
      </w:r>
    </w:p>
  </w:endnote>
  <w:endnote w:type="continuationSeparator" w:id="0">
    <w:p w14:paraId="120E5C50" w14:textId="77777777" w:rsidR="00FE3562" w:rsidRDefault="00FE3562" w:rsidP="001A0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7EF8" w14:textId="77777777" w:rsidR="001A594F" w:rsidRDefault="001A594F">
    <w:pPr>
      <w:pStyle w:val="Piedepgina"/>
      <w:jc w:val="center"/>
      <w:rPr>
        <w:color w:val="F7F5E6" w:themeColor="accent1"/>
      </w:rPr>
    </w:pPr>
    <w:r>
      <w:rPr>
        <w:color w:val="F7F5E6" w:themeColor="accent1"/>
        <w:lang w:val="es-ES"/>
      </w:rPr>
      <w:t xml:space="preserve">Página </w:t>
    </w:r>
    <w:r>
      <w:rPr>
        <w:color w:val="F7F5E6" w:themeColor="accent1"/>
      </w:rPr>
      <w:fldChar w:fldCharType="begin"/>
    </w:r>
    <w:r>
      <w:rPr>
        <w:color w:val="F7F5E6" w:themeColor="accent1"/>
      </w:rPr>
      <w:instrText>PAGE  \* Arabic  \* MERGEFORMAT</w:instrText>
    </w:r>
    <w:r>
      <w:rPr>
        <w:color w:val="F7F5E6" w:themeColor="accent1"/>
      </w:rPr>
      <w:fldChar w:fldCharType="separate"/>
    </w:r>
    <w:r>
      <w:rPr>
        <w:color w:val="F7F5E6" w:themeColor="accent1"/>
        <w:lang w:val="es-ES"/>
      </w:rPr>
      <w:t>2</w:t>
    </w:r>
    <w:r>
      <w:rPr>
        <w:color w:val="F7F5E6" w:themeColor="accent1"/>
      </w:rPr>
      <w:fldChar w:fldCharType="end"/>
    </w:r>
    <w:r>
      <w:rPr>
        <w:color w:val="F7F5E6" w:themeColor="accent1"/>
        <w:lang w:val="es-ES"/>
      </w:rPr>
      <w:t xml:space="preserve"> de </w:t>
    </w:r>
    <w:r>
      <w:rPr>
        <w:color w:val="F7F5E6" w:themeColor="accent1"/>
      </w:rPr>
      <w:fldChar w:fldCharType="begin"/>
    </w:r>
    <w:r>
      <w:rPr>
        <w:color w:val="F7F5E6" w:themeColor="accent1"/>
      </w:rPr>
      <w:instrText>NUMPAGES  \* Arabic  \* MERGEFORMAT</w:instrText>
    </w:r>
    <w:r>
      <w:rPr>
        <w:color w:val="F7F5E6" w:themeColor="accent1"/>
      </w:rPr>
      <w:fldChar w:fldCharType="separate"/>
    </w:r>
    <w:r>
      <w:rPr>
        <w:color w:val="F7F5E6" w:themeColor="accent1"/>
        <w:lang w:val="es-ES"/>
      </w:rPr>
      <w:t>2</w:t>
    </w:r>
    <w:r>
      <w:rPr>
        <w:color w:val="F7F5E6" w:themeColor="accent1"/>
      </w:rPr>
      <w:fldChar w:fldCharType="end"/>
    </w:r>
  </w:p>
  <w:p w14:paraId="32E51C5A" w14:textId="77777777" w:rsidR="001A594F" w:rsidRDefault="001A59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C9969" w14:textId="77777777" w:rsidR="00FE3562" w:rsidRDefault="00FE3562" w:rsidP="001A0130">
      <w:pPr>
        <w:spacing w:after="0" w:line="240" w:lineRule="auto"/>
      </w:pPr>
      <w:r>
        <w:separator/>
      </w:r>
    </w:p>
  </w:footnote>
  <w:footnote w:type="continuationSeparator" w:id="0">
    <w:p w14:paraId="112FB600" w14:textId="77777777" w:rsidR="00FE3562" w:rsidRDefault="00FE3562" w:rsidP="001A0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47A5F" w14:textId="0F65BC58" w:rsidR="001A0130" w:rsidRPr="001A594F" w:rsidRDefault="001A594F" w:rsidP="001A594F">
    <w:pPr>
      <w:pStyle w:val="Encabezado"/>
      <w:jc w:val="right"/>
      <w:rPr>
        <w:i/>
        <w:iCs/>
        <w:sz w:val="18"/>
        <w:szCs w:val="18"/>
      </w:rPr>
    </w:pPr>
    <w:r w:rsidRPr="001A594F">
      <w:rPr>
        <w:i/>
        <w:iCs/>
        <w:sz w:val="18"/>
        <w:szCs w:val="18"/>
        <w:lang w:val="es-ES"/>
      </w:rPr>
      <w:t xml:space="preserve">Página </w:t>
    </w:r>
    <w:r w:rsidRPr="001A594F">
      <w:rPr>
        <w:i/>
        <w:iCs/>
        <w:sz w:val="18"/>
        <w:szCs w:val="18"/>
      </w:rPr>
      <w:fldChar w:fldCharType="begin"/>
    </w:r>
    <w:r w:rsidRPr="001A594F">
      <w:rPr>
        <w:i/>
        <w:iCs/>
        <w:sz w:val="18"/>
        <w:szCs w:val="18"/>
      </w:rPr>
      <w:instrText>PAGE  \* Arabic  \* MERGEFORMAT</w:instrText>
    </w:r>
    <w:r w:rsidRPr="001A594F">
      <w:rPr>
        <w:i/>
        <w:iCs/>
        <w:sz w:val="18"/>
        <w:szCs w:val="18"/>
      </w:rPr>
      <w:fldChar w:fldCharType="separate"/>
    </w:r>
    <w:r w:rsidRPr="001A594F">
      <w:rPr>
        <w:i/>
        <w:iCs/>
        <w:sz w:val="18"/>
        <w:szCs w:val="18"/>
        <w:lang w:val="es-ES"/>
      </w:rPr>
      <w:t>1</w:t>
    </w:r>
    <w:r w:rsidRPr="001A594F">
      <w:rPr>
        <w:i/>
        <w:iCs/>
        <w:sz w:val="18"/>
        <w:szCs w:val="18"/>
      </w:rPr>
      <w:fldChar w:fldCharType="end"/>
    </w:r>
    <w:r w:rsidRPr="001A594F">
      <w:rPr>
        <w:i/>
        <w:iCs/>
        <w:sz w:val="18"/>
        <w:szCs w:val="18"/>
        <w:lang w:val="es-ES"/>
      </w:rPr>
      <w:t xml:space="preserve"> de </w:t>
    </w:r>
    <w:r w:rsidRPr="001A594F">
      <w:rPr>
        <w:i/>
        <w:iCs/>
        <w:sz w:val="18"/>
        <w:szCs w:val="18"/>
      </w:rPr>
      <w:fldChar w:fldCharType="begin"/>
    </w:r>
    <w:r w:rsidRPr="001A594F">
      <w:rPr>
        <w:i/>
        <w:iCs/>
        <w:sz w:val="18"/>
        <w:szCs w:val="18"/>
      </w:rPr>
      <w:instrText>NUMPAGES  \* Arabic  \* MERGEFORMAT</w:instrText>
    </w:r>
    <w:r w:rsidRPr="001A594F">
      <w:rPr>
        <w:i/>
        <w:iCs/>
        <w:sz w:val="18"/>
        <w:szCs w:val="18"/>
      </w:rPr>
      <w:fldChar w:fldCharType="separate"/>
    </w:r>
    <w:r w:rsidRPr="001A594F">
      <w:rPr>
        <w:i/>
        <w:iCs/>
        <w:sz w:val="18"/>
        <w:szCs w:val="18"/>
        <w:lang w:val="es-ES"/>
      </w:rPr>
      <w:t>2</w:t>
    </w:r>
    <w:r w:rsidRPr="001A594F">
      <w:rPr>
        <w:i/>
        <w:iCs/>
        <w:sz w:val="18"/>
        <w:szCs w:val="18"/>
      </w:rPr>
      <w:fldChar w:fldCharType="end"/>
    </w:r>
    <w:r w:rsidR="001331F9" w:rsidRPr="001A594F">
      <w:rPr>
        <w:i/>
        <w:iCs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5E4DCF5" wp14:editId="678636B0">
              <wp:simplePos x="0" y="0"/>
              <wp:positionH relativeFrom="column">
                <wp:posOffset>126878</wp:posOffset>
              </wp:positionH>
              <wp:positionV relativeFrom="paragraph">
                <wp:posOffset>-264159</wp:posOffset>
              </wp:positionV>
              <wp:extent cx="355904" cy="95457"/>
              <wp:effectExtent l="0" t="0" r="6350" b="0"/>
              <wp:wrapNone/>
              <wp:docPr id="1186106139" name="Grupo 22" descr="Actualización de la información del icon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5904" cy="95457"/>
                        <a:chOff x="0" y="0"/>
                        <a:chExt cx="4138163" cy="4184332"/>
                      </a:xfrm>
                      <a:solidFill>
                        <a:schemeClr val="bg1"/>
                      </a:solidFill>
                    </wpg:grpSpPr>
                    <wps:wsp>
                      <wps:cNvPr id="1023249370" name="Forma libre: Forma 24"/>
                      <wps:cNvSpPr/>
                      <wps:spPr>
                        <a:xfrm>
                          <a:off x="0" y="202882"/>
                          <a:ext cx="3914775" cy="3981450"/>
                        </a:xfrm>
                        <a:custGeom>
                          <a:avLst/>
                          <a:gdLst>
                            <a:gd name="connsiteX0" fmla="*/ 3750469 w 3914775"/>
                            <a:gd name="connsiteY0" fmla="*/ 1936909 h 3981450"/>
                            <a:gd name="connsiteX1" fmla="*/ 3588544 w 3914775"/>
                            <a:gd name="connsiteY1" fmla="*/ 2098834 h 3981450"/>
                            <a:gd name="connsiteX2" fmla="*/ 3588544 w 3914775"/>
                            <a:gd name="connsiteY2" fmla="*/ 3438049 h 3981450"/>
                            <a:gd name="connsiteX3" fmla="*/ 3368516 w 3914775"/>
                            <a:gd name="connsiteY3" fmla="*/ 3655219 h 3981450"/>
                            <a:gd name="connsiteX4" fmla="*/ 552926 w 3914775"/>
                            <a:gd name="connsiteY4" fmla="*/ 3655219 h 3981450"/>
                            <a:gd name="connsiteX5" fmla="*/ 330994 w 3914775"/>
                            <a:gd name="connsiteY5" fmla="*/ 3438049 h 3981450"/>
                            <a:gd name="connsiteX6" fmla="*/ 330994 w 3914775"/>
                            <a:gd name="connsiteY6" fmla="*/ 545306 h 3981450"/>
                            <a:gd name="connsiteX7" fmla="*/ 552926 w 3914775"/>
                            <a:gd name="connsiteY7" fmla="*/ 330994 h 3981450"/>
                            <a:gd name="connsiteX8" fmla="*/ 1644491 w 3914775"/>
                            <a:gd name="connsiteY8" fmla="*/ 330994 h 3981450"/>
                            <a:gd name="connsiteX9" fmla="*/ 1806416 w 3914775"/>
                            <a:gd name="connsiteY9" fmla="*/ 169069 h 3981450"/>
                            <a:gd name="connsiteX10" fmla="*/ 1644491 w 3914775"/>
                            <a:gd name="connsiteY10" fmla="*/ 7144 h 3981450"/>
                            <a:gd name="connsiteX11" fmla="*/ 552926 w 3914775"/>
                            <a:gd name="connsiteY11" fmla="*/ 7144 h 3981450"/>
                            <a:gd name="connsiteX12" fmla="*/ 7144 w 3914775"/>
                            <a:gd name="connsiteY12" fmla="*/ 545306 h 3981450"/>
                            <a:gd name="connsiteX13" fmla="*/ 7144 w 3914775"/>
                            <a:gd name="connsiteY13" fmla="*/ 3438049 h 3981450"/>
                            <a:gd name="connsiteX14" fmla="*/ 552926 w 3914775"/>
                            <a:gd name="connsiteY14" fmla="*/ 3979069 h 3981450"/>
                            <a:gd name="connsiteX15" fmla="*/ 3368516 w 3914775"/>
                            <a:gd name="connsiteY15" fmla="*/ 3979069 h 3981450"/>
                            <a:gd name="connsiteX16" fmla="*/ 3912394 w 3914775"/>
                            <a:gd name="connsiteY16" fmla="*/ 3438049 h 3981450"/>
                            <a:gd name="connsiteX17" fmla="*/ 3912394 w 3914775"/>
                            <a:gd name="connsiteY17" fmla="*/ 2098834 h 3981450"/>
                            <a:gd name="connsiteX18" fmla="*/ 3750469 w 3914775"/>
                            <a:gd name="connsiteY18" fmla="*/ 1936909 h 398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914775" h="3981450">
                              <a:moveTo>
                                <a:pt x="3750469" y="1936909"/>
                              </a:moveTo>
                              <a:cubicBezTo>
                                <a:pt x="3660934" y="1936909"/>
                                <a:pt x="3588544" y="2009299"/>
                                <a:pt x="3588544" y="2098834"/>
                              </a:cubicBezTo>
                              <a:lnTo>
                                <a:pt x="3588544" y="3438049"/>
                              </a:lnTo>
                              <a:cubicBezTo>
                                <a:pt x="3588544" y="3559016"/>
                                <a:pt x="3488531" y="3655219"/>
                                <a:pt x="3368516" y="3655219"/>
                              </a:cubicBezTo>
                              <a:lnTo>
                                <a:pt x="552926" y="3655219"/>
                              </a:lnTo>
                              <a:cubicBezTo>
                                <a:pt x="431959" y="3655219"/>
                                <a:pt x="330994" y="3559016"/>
                                <a:pt x="330994" y="3438049"/>
                              </a:cubicBezTo>
                              <a:lnTo>
                                <a:pt x="330994" y="545306"/>
                              </a:lnTo>
                              <a:cubicBezTo>
                                <a:pt x="330994" y="424339"/>
                                <a:pt x="431959" y="330994"/>
                                <a:pt x="552926" y="330994"/>
                              </a:cubicBezTo>
                              <a:lnTo>
                                <a:pt x="1644491" y="330994"/>
                              </a:lnTo>
                              <a:cubicBezTo>
                                <a:pt x="1734026" y="330994"/>
                                <a:pt x="1806416" y="258604"/>
                                <a:pt x="1806416" y="169069"/>
                              </a:cubicBezTo>
                              <a:cubicBezTo>
                                <a:pt x="1806416" y="79534"/>
                                <a:pt x="1734026" y="7144"/>
                                <a:pt x="1644491" y="7144"/>
                              </a:cubicBezTo>
                              <a:lnTo>
                                <a:pt x="552926" y="7144"/>
                              </a:lnTo>
                              <a:cubicBezTo>
                                <a:pt x="253841" y="7144"/>
                                <a:pt x="7144" y="246221"/>
                                <a:pt x="7144" y="545306"/>
                              </a:cubicBezTo>
                              <a:lnTo>
                                <a:pt x="7144" y="3438049"/>
                              </a:lnTo>
                              <a:cubicBezTo>
                                <a:pt x="7144" y="3737134"/>
                                <a:pt x="253841" y="3979069"/>
                                <a:pt x="552926" y="3979069"/>
                              </a:cubicBezTo>
                              <a:lnTo>
                                <a:pt x="3368516" y="3979069"/>
                              </a:lnTo>
                              <a:cubicBezTo>
                                <a:pt x="3667601" y="3979069"/>
                                <a:pt x="3912394" y="3738086"/>
                                <a:pt x="3912394" y="3438049"/>
                              </a:cubicBezTo>
                              <a:lnTo>
                                <a:pt x="3912394" y="2098834"/>
                              </a:lnTo>
                              <a:cubicBezTo>
                                <a:pt x="3912394" y="2010251"/>
                                <a:pt x="3840004" y="1936909"/>
                                <a:pt x="3750469" y="1936909"/>
                              </a:cubicBezTo>
                              <a:close/>
                            </a:path>
                          </a:pathLst>
                        </a:custGeom>
                        <a:grpFill/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0079926" name="Forma libre: Forma 25"/>
                      <wps:cNvSpPr/>
                      <wps:spPr>
                        <a:xfrm>
                          <a:off x="1271138" y="0"/>
                          <a:ext cx="2867025" cy="2895600"/>
                        </a:xfrm>
                        <a:custGeom>
                          <a:avLst/>
                          <a:gdLst>
                            <a:gd name="connsiteX0" fmla="*/ 2471711 w 2867025"/>
                            <a:gd name="connsiteY0" fmla="*/ 141446 h 2895600"/>
                            <a:gd name="connsiteX1" fmla="*/ 2154528 w 2867025"/>
                            <a:gd name="connsiteY1" fmla="*/ 7144 h 2895600"/>
                            <a:gd name="connsiteX2" fmla="*/ 1836393 w 2867025"/>
                            <a:gd name="connsiteY2" fmla="*/ 138589 h 2895600"/>
                            <a:gd name="connsiteX3" fmla="*/ 380973 w 2867025"/>
                            <a:gd name="connsiteY3" fmla="*/ 1594009 h 2895600"/>
                            <a:gd name="connsiteX4" fmla="*/ 266673 w 2867025"/>
                            <a:gd name="connsiteY4" fmla="*/ 1789271 h 2895600"/>
                            <a:gd name="connsiteX5" fmla="*/ 13308 w 2867025"/>
                            <a:gd name="connsiteY5" fmla="*/ 2686526 h 2895600"/>
                            <a:gd name="connsiteX6" fmla="*/ 56171 w 2867025"/>
                            <a:gd name="connsiteY6" fmla="*/ 2846546 h 2895600"/>
                            <a:gd name="connsiteX7" fmla="*/ 169518 w 2867025"/>
                            <a:gd name="connsiteY7" fmla="*/ 2892266 h 2895600"/>
                            <a:gd name="connsiteX8" fmla="*/ 217143 w 2867025"/>
                            <a:gd name="connsiteY8" fmla="*/ 2884646 h 2895600"/>
                            <a:gd name="connsiteX9" fmla="*/ 1089633 w 2867025"/>
                            <a:gd name="connsiteY9" fmla="*/ 2616041 h 2895600"/>
                            <a:gd name="connsiteX10" fmla="*/ 1274418 w 2867025"/>
                            <a:gd name="connsiteY10" fmla="*/ 2504599 h 2895600"/>
                            <a:gd name="connsiteX11" fmla="*/ 1274418 w 2867025"/>
                            <a:gd name="connsiteY11" fmla="*/ 2504599 h 2895600"/>
                            <a:gd name="connsiteX12" fmla="*/ 2735553 w 2867025"/>
                            <a:gd name="connsiteY12" fmla="*/ 1043464 h 2895600"/>
                            <a:gd name="connsiteX13" fmla="*/ 2738411 w 2867025"/>
                            <a:gd name="connsiteY13" fmla="*/ 412909 h 2895600"/>
                            <a:gd name="connsiteX14" fmla="*/ 2471711 w 2867025"/>
                            <a:gd name="connsiteY14" fmla="*/ 141446 h 2895600"/>
                            <a:gd name="connsiteX15" fmla="*/ 1747811 w 2867025"/>
                            <a:gd name="connsiteY15" fmla="*/ 685324 h 2895600"/>
                            <a:gd name="connsiteX16" fmla="*/ 2187866 w 2867025"/>
                            <a:gd name="connsiteY16" fmla="*/ 1134904 h 2895600"/>
                            <a:gd name="connsiteX17" fmla="*/ 2080233 w 2867025"/>
                            <a:gd name="connsiteY17" fmla="*/ 1242536 h 2895600"/>
                            <a:gd name="connsiteX18" fmla="*/ 1640178 w 2867025"/>
                            <a:gd name="connsiteY18" fmla="*/ 792956 h 2895600"/>
                            <a:gd name="connsiteX19" fmla="*/ 1747811 w 2867025"/>
                            <a:gd name="connsiteY19" fmla="*/ 685324 h 2895600"/>
                            <a:gd name="connsiteX20" fmla="*/ 1044866 w 2867025"/>
                            <a:gd name="connsiteY20" fmla="*/ 2276951 h 2895600"/>
                            <a:gd name="connsiteX21" fmla="*/ 993431 w 2867025"/>
                            <a:gd name="connsiteY21" fmla="*/ 2307431 h 2895600"/>
                            <a:gd name="connsiteX22" fmla="*/ 404786 w 2867025"/>
                            <a:gd name="connsiteY22" fmla="*/ 2488406 h 2895600"/>
                            <a:gd name="connsiteX23" fmla="*/ 577188 w 2867025"/>
                            <a:gd name="connsiteY23" fmla="*/ 1876901 h 2895600"/>
                            <a:gd name="connsiteX24" fmla="*/ 608621 w 2867025"/>
                            <a:gd name="connsiteY24" fmla="*/ 1822609 h 2895600"/>
                            <a:gd name="connsiteX25" fmla="*/ 1409673 w 2867025"/>
                            <a:gd name="connsiteY25" fmla="*/ 1021556 h 2895600"/>
                            <a:gd name="connsiteX26" fmla="*/ 1849728 w 2867025"/>
                            <a:gd name="connsiteY26" fmla="*/ 1471136 h 2895600"/>
                            <a:gd name="connsiteX27" fmla="*/ 1044866 w 2867025"/>
                            <a:gd name="connsiteY27" fmla="*/ 2276951 h 2895600"/>
                            <a:gd name="connsiteX28" fmla="*/ 2506953 w 2867025"/>
                            <a:gd name="connsiteY28" fmla="*/ 814864 h 2895600"/>
                            <a:gd name="connsiteX29" fmla="*/ 2416466 w 2867025"/>
                            <a:gd name="connsiteY29" fmla="*/ 905351 h 2895600"/>
                            <a:gd name="connsiteX30" fmla="*/ 1976411 w 2867025"/>
                            <a:gd name="connsiteY30" fmla="*/ 455771 h 2895600"/>
                            <a:gd name="connsiteX31" fmla="*/ 2064041 w 2867025"/>
                            <a:gd name="connsiteY31" fmla="*/ 369094 h 2895600"/>
                            <a:gd name="connsiteX32" fmla="*/ 2151671 w 2867025"/>
                            <a:gd name="connsiteY32" fmla="*/ 333851 h 2895600"/>
                            <a:gd name="connsiteX33" fmla="*/ 2152624 w 2867025"/>
                            <a:gd name="connsiteY33" fmla="*/ 333851 h 2895600"/>
                            <a:gd name="connsiteX34" fmla="*/ 2240253 w 2867025"/>
                            <a:gd name="connsiteY34" fmla="*/ 370046 h 2895600"/>
                            <a:gd name="connsiteX35" fmla="*/ 2506953 w 2867025"/>
                            <a:gd name="connsiteY35" fmla="*/ 641509 h 2895600"/>
                            <a:gd name="connsiteX36" fmla="*/ 2506953 w 2867025"/>
                            <a:gd name="connsiteY36" fmla="*/ 814864 h 2895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2867025" h="2895600">
                              <a:moveTo>
                                <a:pt x="2471711" y="141446"/>
                              </a:moveTo>
                              <a:cubicBezTo>
                                <a:pt x="2386938" y="55721"/>
                                <a:pt x="2274543" y="8096"/>
                                <a:pt x="2154528" y="7144"/>
                              </a:cubicBezTo>
                              <a:cubicBezTo>
                                <a:pt x="2034513" y="7144"/>
                                <a:pt x="1921166" y="52864"/>
                                <a:pt x="1836393" y="138589"/>
                              </a:cubicBezTo>
                              <a:lnTo>
                                <a:pt x="380973" y="1594009"/>
                              </a:lnTo>
                              <a:cubicBezTo>
                                <a:pt x="326681" y="1648301"/>
                                <a:pt x="287628" y="1715929"/>
                                <a:pt x="266673" y="1789271"/>
                              </a:cubicBezTo>
                              <a:lnTo>
                                <a:pt x="13308" y="2686526"/>
                              </a:lnTo>
                              <a:cubicBezTo>
                                <a:pt x="-2884" y="2743676"/>
                                <a:pt x="13308" y="2804636"/>
                                <a:pt x="56171" y="2846546"/>
                              </a:cubicBezTo>
                              <a:cubicBezTo>
                                <a:pt x="86651" y="2876074"/>
                                <a:pt x="127608" y="2892266"/>
                                <a:pt x="169518" y="2892266"/>
                              </a:cubicBezTo>
                              <a:cubicBezTo>
                                <a:pt x="185711" y="2892266"/>
                                <a:pt x="201903" y="2890361"/>
                                <a:pt x="217143" y="2884646"/>
                              </a:cubicBezTo>
                              <a:lnTo>
                                <a:pt x="1089633" y="2616041"/>
                              </a:lnTo>
                              <a:cubicBezTo>
                                <a:pt x="1159166" y="2595086"/>
                                <a:pt x="1222983" y="2556034"/>
                                <a:pt x="1274418" y="2504599"/>
                              </a:cubicBezTo>
                              <a:lnTo>
                                <a:pt x="1274418" y="2504599"/>
                              </a:lnTo>
                              <a:lnTo>
                                <a:pt x="2735553" y="1043464"/>
                              </a:lnTo>
                              <a:cubicBezTo>
                                <a:pt x="2908909" y="870109"/>
                                <a:pt x="2909861" y="588169"/>
                                <a:pt x="2738411" y="412909"/>
                              </a:cubicBezTo>
                              <a:lnTo>
                                <a:pt x="2471711" y="141446"/>
                              </a:lnTo>
                              <a:close/>
                              <a:moveTo>
                                <a:pt x="1747811" y="685324"/>
                              </a:moveTo>
                              <a:lnTo>
                                <a:pt x="2187866" y="1134904"/>
                              </a:lnTo>
                              <a:lnTo>
                                <a:pt x="2080233" y="1242536"/>
                              </a:lnTo>
                              <a:lnTo>
                                <a:pt x="1640178" y="792956"/>
                              </a:lnTo>
                              <a:lnTo>
                                <a:pt x="1747811" y="685324"/>
                              </a:lnTo>
                              <a:close/>
                              <a:moveTo>
                                <a:pt x="1044866" y="2276951"/>
                              </a:moveTo>
                              <a:cubicBezTo>
                                <a:pt x="1030578" y="2291239"/>
                                <a:pt x="1013433" y="2301716"/>
                                <a:pt x="993431" y="2307431"/>
                              </a:cubicBezTo>
                              <a:lnTo>
                                <a:pt x="404786" y="2488406"/>
                              </a:lnTo>
                              <a:lnTo>
                                <a:pt x="577188" y="1876901"/>
                              </a:lnTo>
                              <a:cubicBezTo>
                                <a:pt x="582903" y="1856899"/>
                                <a:pt x="594333" y="1837849"/>
                                <a:pt x="608621" y="1822609"/>
                              </a:cubicBezTo>
                              <a:lnTo>
                                <a:pt x="1409673" y="1021556"/>
                              </a:lnTo>
                              <a:lnTo>
                                <a:pt x="1849728" y="1471136"/>
                              </a:lnTo>
                              <a:lnTo>
                                <a:pt x="1044866" y="2276951"/>
                              </a:lnTo>
                              <a:close/>
                              <a:moveTo>
                                <a:pt x="2506953" y="814864"/>
                              </a:moveTo>
                              <a:lnTo>
                                <a:pt x="2416466" y="905351"/>
                              </a:lnTo>
                              <a:lnTo>
                                <a:pt x="1976411" y="455771"/>
                              </a:lnTo>
                              <a:lnTo>
                                <a:pt x="2064041" y="369094"/>
                              </a:lnTo>
                              <a:cubicBezTo>
                                <a:pt x="2087853" y="345281"/>
                                <a:pt x="2118334" y="333851"/>
                                <a:pt x="2151671" y="333851"/>
                              </a:cubicBezTo>
                              <a:cubicBezTo>
                                <a:pt x="2151671" y="333851"/>
                                <a:pt x="2151671" y="333851"/>
                                <a:pt x="2152624" y="333851"/>
                              </a:cubicBezTo>
                              <a:cubicBezTo>
                                <a:pt x="2185961" y="333851"/>
                                <a:pt x="2217393" y="346234"/>
                                <a:pt x="2240253" y="370046"/>
                              </a:cubicBezTo>
                              <a:lnTo>
                                <a:pt x="2506953" y="641509"/>
                              </a:lnTo>
                              <a:cubicBezTo>
                                <a:pt x="2554578" y="689134"/>
                                <a:pt x="2554578" y="767239"/>
                                <a:pt x="2506953" y="814864"/>
                              </a:cubicBezTo>
                              <a:close/>
                            </a:path>
                          </a:pathLst>
                        </a:custGeom>
                        <a:grpFill/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BA0418E" id="Grupo 22" o:spid="_x0000_s1026" alt="Actualización de la información del icono" style="position:absolute;margin-left:10pt;margin-top:-20.8pt;width:28pt;height:7.5pt;z-index:251664384" coordsize="41381,41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">
              <v:shape id="Forma libre: Forma 24" o:spid="_x0000_s1027" style="position:absolute;top:2028;width:39147;height:39815;visibility:visible;mso-wrap-style:square;v-text-anchor:middle" coordsize="3914775,398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" path="m3750469,1936909v-89535,,-161925,72390,-161925,161925l3588544,3438049v,120967,-100013,217170,-220028,217170l552926,3655219v-120967,,-221932,-96203,-221932,-217170l330994,545306v,-120967,100965,-214312,221932,-214312l1644491,330994v89535,,161925,-72390,161925,-161925c1806416,79534,1734026,7144,1644491,7144r-1091565,c253841,7144,7144,246221,7144,545306r,2892743c7144,3737134,253841,3979069,552926,3979069r2815590,c3667601,3979069,3912394,3738086,3912394,3438049r,-1339215c3912394,2010251,3840004,1936909,3750469,1936909xe" filled="f" stroked="f">
                <v:stroke joinstyle="miter"/>
                <v:path arrowok="t" o:connecttype="custom" o:connectlocs="3750469,1936909;3588544,2098834;3588544,3438049;3368516,3655219;552926,3655219;330994,3438049;330994,545306;552926,330994;1644491,330994;1806416,169069;1644491,7144;552926,7144;7144,545306;7144,3438049;552926,3979069;3368516,3979069;3912394,3438049;3912394,2098834;3750469,1936909" o:connectangles="0,0,0,0,0,0,0,0,0,0,0,0,0,0,0,0,0,0,0"/>
              </v:shape>
              <v:shape id="Forma libre: Forma 25" o:spid="_x0000_s1028" style="position:absolute;left:12711;width:28670;height:28956;visibility:visible;mso-wrap-style:square;v-text-anchor:middle" coordsize="2867025,289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" path="m2471711,141446c2386938,55721,2274543,8096,2154528,7144v-120015,,-233362,45720,-318135,131445l380973,1594009v-54292,54292,-93345,121920,-114300,195262l13308,2686526v-16192,57150,,118110,42863,160020c86651,2876074,127608,2892266,169518,2892266v16193,,32385,-1905,47625,-7620l1089633,2616041v69533,-20955,133350,-60007,184785,-111442l1274418,2504599,2735553,1043464v173356,-173355,174308,-455295,2858,-630555l2471711,141446xm1747811,685324r440055,449580l2080233,1242536,1640178,792956,1747811,685324xm1044866,2276951v-14288,14288,-31433,24765,-51435,30480l404786,2488406,577188,1876901v5715,-20002,17145,-39052,31433,-54292l1409673,1021556r440055,449580l1044866,2276951xm2506953,814864r-90487,90487l1976411,455771r87630,-86677c2087853,345281,2118334,333851,2151671,333851v,,,,953,c2185961,333851,2217393,346234,2240253,370046r266700,271463c2554578,689134,2554578,767239,2506953,814864xe" filled="f" stroked="f">
                <v:stroke joinstyle="miter"/>
                <v:path arrowok="t" o:connecttype="custom" o:connectlocs="2471711,141446;2154528,7144;1836393,138589;380973,1594009;266673,1789271;13308,2686526;56171,2846546;169518,2892266;217143,2884646;1089633,2616041;1274418,2504599;1274418,2504599;2735553,1043464;2738411,412909;2471711,141446;1747811,685324;2187866,1134904;2080233,1242536;1640178,792956;1747811,685324;1044866,2276951;993431,2307431;404786,2488406;577188,1876901;608621,1822609;1409673,1021556;1849728,1471136;1044866,2276951;2506953,814864;2416466,905351;1976411,455771;2064041,369094;2151671,333851;2152624,333851;2240253,370046;2506953,641509;2506953,814864" o:connectangles="0,0,0,0,0,0,0,0,0,0,0,0,0,0,0,0,0,0,0,0,0,0,0,0,0,0,0,0,0,0,0,0,0,0,0,0,0"/>
              </v:shape>
            </v:group>
          </w:pict>
        </mc:Fallback>
      </mc:AlternateContent>
    </w:r>
    <w:r w:rsidR="00EE1C30" w:rsidRPr="001A594F">
      <w:rPr>
        <w:i/>
        <w:iCs/>
        <w:noProof/>
        <w:sz w:val="18"/>
        <w:szCs w:val="18"/>
      </w:rPr>
      <w:drawing>
        <wp:anchor distT="0" distB="0" distL="114300" distR="114300" simplePos="0" relativeHeight="251666432" behindDoc="0" locked="0" layoutInCell="1" allowOverlap="1" wp14:anchorId="5B763304" wp14:editId="553A6AE4">
          <wp:simplePos x="0" y="0"/>
          <wp:positionH relativeFrom="page">
            <wp:posOffset>55245</wp:posOffset>
          </wp:positionH>
          <wp:positionV relativeFrom="paragraph">
            <wp:posOffset>-532765</wp:posOffset>
          </wp:positionV>
          <wp:extent cx="7770495" cy="857250"/>
          <wp:effectExtent l="0" t="0" r="1905" b="0"/>
          <wp:wrapSquare wrapText="bothSides"/>
          <wp:docPr id="1558323293" name="Picture 1" descr="A white background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621113" name="Picture 1" descr="A white background with blue 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724"/>
                  <a:stretch/>
                </pic:blipFill>
                <pic:spPr bwMode="auto">
                  <a:xfrm>
                    <a:off x="0" y="0"/>
                    <a:ext cx="7770495" cy="857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3486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A8D8F4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230DDA"/>
    <w:multiLevelType w:val="hybridMultilevel"/>
    <w:tmpl w:val="93BC40A8"/>
    <w:lvl w:ilvl="0" w:tplc="7DBC391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4B01E2"/>
    <w:multiLevelType w:val="hybridMultilevel"/>
    <w:tmpl w:val="E3DCF7A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E5A14"/>
    <w:multiLevelType w:val="hybridMultilevel"/>
    <w:tmpl w:val="F1083E8A"/>
    <w:lvl w:ilvl="0" w:tplc="C2B424D4">
      <w:start w:val="1"/>
      <w:numFmt w:val="decimal"/>
      <w:lvlText w:val="%1."/>
      <w:lvlJc w:val="left"/>
      <w:pPr>
        <w:ind w:left="298" w:hanging="360"/>
      </w:pPr>
      <w:rPr>
        <w:b/>
        <w:bCs/>
        <w:color w:val="1F497D" w:themeColor="text2"/>
      </w:rPr>
    </w:lvl>
    <w:lvl w:ilvl="1" w:tplc="080A0019" w:tentative="1">
      <w:start w:val="1"/>
      <w:numFmt w:val="lowerLetter"/>
      <w:lvlText w:val="%2."/>
      <w:lvlJc w:val="left"/>
      <w:pPr>
        <w:ind w:left="1018" w:hanging="360"/>
      </w:pPr>
    </w:lvl>
    <w:lvl w:ilvl="2" w:tplc="080A001B" w:tentative="1">
      <w:start w:val="1"/>
      <w:numFmt w:val="lowerRoman"/>
      <w:lvlText w:val="%3."/>
      <w:lvlJc w:val="right"/>
      <w:pPr>
        <w:ind w:left="1738" w:hanging="180"/>
      </w:pPr>
    </w:lvl>
    <w:lvl w:ilvl="3" w:tplc="080A000F" w:tentative="1">
      <w:start w:val="1"/>
      <w:numFmt w:val="decimal"/>
      <w:lvlText w:val="%4."/>
      <w:lvlJc w:val="left"/>
      <w:pPr>
        <w:ind w:left="2458" w:hanging="360"/>
      </w:pPr>
    </w:lvl>
    <w:lvl w:ilvl="4" w:tplc="080A0019" w:tentative="1">
      <w:start w:val="1"/>
      <w:numFmt w:val="lowerLetter"/>
      <w:lvlText w:val="%5."/>
      <w:lvlJc w:val="left"/>
      <w:pPr>
        <w:ind w:left="3178" w:hanging="360"/>
      </w:pPr>
    </w:lvl>
    <w:lvl w:ilvl="5" w:tplc="080A001B" w:tentative="1">
      <w:start w:val="1"/>
      <w:numFmt w:val="lowerRoman"/>
      <w:lvlText w:val="%6."/>
      <w:lvlJc w:val="right"/>
      <w:pPr>
        <w:ind w:left="3898" w:hanging="180"/>
      </w:pPr>
    </w:lvl>
    <w:lvl w:ilvl="6" w:tplc="080A000F" w:tentative="1">
      <w:start w:val="1"/>
      <w:numFmt w:val="decimal"/>
      <w:lvlText w:val="%7."/>
      <w:lvlJc w:val="left"/>
      <w:pPr>
        <w:ind w:left="4618" w:hanging="360"/>
      </w:pPr>
    </w:lvl>
    <w:lvl w:ilvl="7" w:tplc="080A0019" w:tentative="1">
      <w:start w:val="1"/>
      <w:numFmt w:val="lowerLetter"/>
      <w:lvlText w:val="%8."/>
      <w:lvlJc w:val="left"/>
      <w:pPr>
        <w:ind w:left="5338" w:hanging="360"/>
      </w:pPr>
    </w:lvl>
    <w:lvl w:ilvl="8" w:tplc="080A001B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5" w15:restartNumberingAfterBreak="0">
    <w:nsid w:val="11C14344"/>
    <w:multiLevelType w:val="hybridMultilevel"/>
    <w:tmpl w:val="2E7EFD86"/>
    <w:lvl w:ilvl="0" w:tplc="09426DBC">
      <w:start w:val="1"/>
      <w:numFmt w:val="upperLetter"/>
      <w:lvlText w:val="%1."/>
      <w:lvlJc w:val="left"/>
      <w:pPr>
        <w:ind w:left="382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102" w:hanging="360"/>
      </w:pPr>
    </w:lvl>
    <w:lvl w:ilvl="2" w:tplc="080A001B" w:tentative="1">
      <w:start w:val="1"/>
      <w:numFmt w:val="lowerRoman"/>
      <w:lvlText w:val="%3."/>
      <w:lvlJc w:val="right"/>
      <w:pPr>
        <w:ind w:left="1822" w:hanging="180"/>
      </w:pPr>
    </w:lvl>
    <w:lvl w:ilvl="3" w:tplc="080A000F" w:tentative="1">
      <w:start w:val="1"/>
      <w:numFmt w:val="decimal"/>
      <w:lvlText w:val="%4."/>
      <w:lvlJc w:val="left"/>
      <w:pPr>
        <w:ind w:left="2542" w:hanging="360"/>
      </w:pPr>
    </w:lvl>
    <w:lvl w:ilvl="4" w:tplc="080A0019" w:tentative="1">
      <w:start w:val="1"/>
      <w:numFmt w:val="lowerLetter"/>
      <w:lvlText w:val="%5."/>
      <w:lvlJc w:val="left"/>
      <w:pPr>
        <w:ind w:left="3262" w:hanging="360"/>
      </w:pPr>
    </w:lvl>
    <w:lvl w:ilvl="5" w:tplc="080A001B" w:tentative="1">
      <w:start w:val="1"/>
      <w:numFmt w:val="lowerRoman"/>
      <w:lvlText w:val="%6."/>
      <w:lvlJc w:val="right"/>
      <w:pPr>
        <w:ind w:left="3982" w:hanging="180"/>
      </w:pPr>
    </w:lvl>
    <w:lvl w:ilvl="6" w:tplc="080A000F" w:tentative="1">
      <w:start w:val="1"/>
      <w:numFmt w:val="decimal"/>
      <w:lvlText w:val="%7."/>
      <w:lvlJc w:val="left"/>
      <w:pPr>
        <w:ind w:left="4702" w:hanging="360"/>
      </w:pPr>
    </w:lvl>
    <w:lvl w:ilvl="7" w:tplc="080A0019" w:tentative="1">
      <w:start w:val="1"/>
      <w:numFmt w:val="lowerLetter"/>
      <w:lvlText w:val="%8."/>
      <w:lvlJc w:val="left"/>
      <w:pPr>
        <w:ind w:left="5422" w:hanging="360"/>
      </w:pPr>
    </w:lvl>
    <w:lvl w:ilvl="8" w:tplc="08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6" w15:restartNumberingAfterBreak="0">
    <w:nsid w:val="1E3C26C6"/>
    <w:multiLevelType w:val="hybridMultilevel"/>
    <w:tmpl w:val="5EF421C4"/>
    <w:lvl w:ilvl="0" w:tplc="00D89C1A">
      <w:start w:val="1"/>
      <w:numFmt w:val="lowerLetter"/>
      <w:lvlText w:val="%1)"/>
      <w:lvlJc w:val="left"/>
      <w:pPr>
        <w:ind w:left="298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18" w:hanging="360"/>
      </w:pPr>
    </w:lvl>
    <w:lvl w:ilvl="2" w:tplc="FFFFFFFF" w:tentative="1">
      <w:start w:val="1"/>
      <w:numFmt w:val="lowerRoman"/>
      <w:lvlText w:val="%3."/>
      <w:lvlJc w:val="right"/>
      <w:pPr>
        <w:ind w:left="1738" w:hanging="180"/>
      </w:pPr>
    </w:lvl>
    <w:lvl w:ilvl="3" w:tplc="FFFFFFFF" w:tentative="1">
      <w:start w:val="1"/>
      <w:numFmt w:val="decimal"/>
      <w:lvlText w:val="%4."/>
      <w:lvlJc w:val="left"/>
      <w:pPr>
        <w:ind w:left="2458" w:hanging="360"/>
      </w:pPr>
    </w:lvl>
    <w:lvl w:ilvl="4" w:tplc="FFFFFFFF" w:tentative="1">
      <w:start w:val="1"/>
      <w:numFmt w:val="lowerLetter"/>
      <w:lvlText w:val="%5."/>
      <w:lvlJc w:val="left"/>
      <w:pPr>
        <w:ind w:left="3178" w:hanging="360"/>
      </w:pPr>
    </w:lvl>
    <w:lvl w:ilvl="5" w:tplc="FFFFFFFF" w:tentative="1">
      <w:start w:val="1"/>
      <w:numFmt w:val="lowerRoman"/>
      <w:lvlText w:val="%6."/>
      <w:lvlJc w:val="right"/>
      <w:pPr>
        <w:ind w:left="3898" w:hanging="180"/>
      </w:pPr>
    </w:lvl>
    <w:lvl w:ilvl="6" w:tplc="FFFFFFFF" w:tentative="1">
      <w:start w:val="1"/>
      <w:numFmt w:val="decimal"/>
      <w:lvlText w:val="%7."/>
      <w:lvlJc w:val="left"/>
      <w:pPr>
        <w:ind w:left="4618" w:hanging="360"/>
      </w:pPr>
    </w:lvl>
    <w:lvl w:ilvl="7" w:tplc="FFFFFFFF" w:tentative="1">
      <w:start w:val="1"/>
      <w:numFmt w:val="lowerLetter"/>
      <w:lvlText w:val="%8."/>
      <w:lvlJc w:val="left"/>
      <w:pPr>
        <w:ind w:left="5338" w:hanging="360"/>
      </w:pPr>
    </w:lvl>
    <w:lvl w:ilvl="8" w:tplc="FFFFFFFF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7" w15:restartNumberingAfterBreak="0">
    <w:nsid w:val="1F5D6C17"/>
    <w:multiLevelType w:val="hybridMultilevel"/>
    <w:tmpl w:val="34ECB808"/>
    <w:lvl w:ilvl="0" w:tplc="986AB1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47E7A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E0A016F"/>
    <w:multiLevelType w:val="multilevel"/>
    <w:tmpl w:val="5CA2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F57546"/>
    <w:multiLevelType w:val="hybridMultilevel"/>
    <w:tmpl w:val="FC4484B0"/>
    <w:lvl w:ilvl="0" w:tplc="9DA081B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694"/>
    <w:multiLevelType w:val="hybridMultilevel"/>
    <w:tmpl w:val="2188CA5E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4D1326D9"/>
    <w:multiLevelType w:val="hybridMultilevel"/>
    <w:tmpl w:val="277AF0AC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52845147"/>
    <w:multiLevelType w:val="hybridMultilevel"/>
    <w:tmpl w:val="606A50B4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A06566"/>
    <w:multiLevelType w:val="multilevel"/>
    <w:tmpl w:val="8B74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0BD6AB5"/>
    <w:multiLevelType w:val="hybridMultilevel"/>
    <w:tmpl w:val="79CC201E"/>
    <w:lvl w:ilvl="0" w:tplc="91525F26">
      <w:start w:val="1"/>
      <w:numFmt w:val="lowerLetter"/>
      <w:lvlText w:val="%1)"/>
      <w:lvlJc w:val="left"/>
      <w:pPr>
        <w:ind w:left="298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18" w:hanging="360"/>
      </w:pPr>
    </w:lvl>
    <w:lvl w:ilvl="2" w:tplc="FFFFFFFF" w:tentative="1">
      <w:start w:val="1"/>
      <w:numFmt w:val="lowerRoman"/>
      <w:lvlText w:val="%3."/>
      <w:lvlJc w:val="right"/>
      <w:pPr>
        <w:ind w:left="1738" w:hanging="180"/>
      </w:pPr>
    </w:lvl>
    <w:lvl w:ilvl="3" w:tplc="FFFFFFFF" w:tentative="1">
      <w:start w:val="1"/>
      <w:numFmt w:val="decimal"/>
      <w:lvlText w:val="%4."/>
      <w:lvlJc w:val="left"/>
      <w:pPr>
        <w:ind w:left="2458" w:hanging="360"/>
      </w:pPr>
    </w:lvl>
    <w:lvl w:ilvl="4" w:tplc="FFFFFFFF" w:tentative="1">
      <w:start w:val="1"/>
      <w:numFmt w:val="lowerLetter"/>
      <w:lvlText w:val="%5."/>
      <w:lvlJc w:val="left"/>
      <w:pPr>
        <w:ind w:left="3178" w:hanging="360"/>
      </w:pPr>
    </w:lvl>
    <w:lvl w:ilvl="5" w:tplc="FFFFFFFF" w:tentative="1">
      <w:start w:val="1"/>
      <w:numFmt w:val="lowerRoman"/>
      <w:lvlText w:val="%6."/>
      <w:lvlJc w:val="right"/>
      <w:pPr>
        <w:ind w:left="3898" w:hanging="180"/>
      </w:pPr>
    </w:lvl>
    <w:lvl w:ilvl="6" w:tplc="FFFFFFFF" w:tentative="1">
      <w:start w:val="1"/>
      <w:numFmt w:val="decimal"/>
      <w:lvlText w:val="%7."/>
      <w:lvlJc w:val="left"/>
      <w:pPr>
        <w:ind w:left="4618" w:hanging="360"/>
      </w:pPr>
    </w:lvl>
    <w:lvl w:ilvl="7" w:tplc="FFFFFFFF" w:tentative="1">
      <w:start w:val="1"/>
      <w:numFmt w:val="lowerLetter"/>
      <w:lvlText w:val="%8."/>
      <w:lvlJc w:val="left"/>
      <w:pPr>
        <w:ind w:left="5338" w:hanging="360"/>
      </w:pPr>
    </w:lvl>
    <w:lvl w:ilvl="8" w:tplc="FFFFFFFF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16" w15:restartNumberingAfterBreak="0">
    <w:nsid w:val="70C92973"/>
    <w:multiLevelType w:val="hybridMultilevel"/>
    <w:tmpl w:val="DA9884BC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080A0019" w:tentative="1">
      <w:start w:val="1"/>
      <w:numFmt w:val="lowerLetter"/>
      <w:lvlText w:val="%2."/>
      <w:lvlJc w:val="left"/>
      <w:pPr>
        <w:ind w:left="1470" w:hanging="360"/>
      </w:pPr>
    </w:lvl>
    <w:lvl w:ilvl="2" w:tplc="080A001B" w:tentative="1">
      <w:start w:val="1"/>
      <w:numFmt w:val="lowerRoman"/>
      <w:lvlText w:val="%3."/>
      <w:lvlJc w:val="right"/>
      <w:pPr>
        <w:ind w:left="2190" w:hanging="180"/>
      </w:pPr>
    </w:lvl>
    <w:lvl w:ilvl="3" w:tplc="080A000F" w:tentative="1">
      <w:start w:val="1"/>
      <w:numFmt w:val="decimal"/>
      <w:lvlText w:val="%4."/>
      <w:lvlJc w:val="left"/>
      <w:pPr>
        <w:ind w:left="2910" w:hanging="360"/>
      </w:pPr>
    </w:lvl>
    <w:lvl w:ilvl="4" w:tplc="080A0019" w:tentative="1">
      <w:start w:val="1"/>
      <w:numFmt w:val="lowerLetter"/>
      <w:lvlText w:val="%5."/>
      <w:lvlJc w:val="left"/>
      <w:pPr>
        <w:ind w:left="3630" w:hanging="360"/>
      </w:pPr>
    </w:lvl>
    <w:lvl w:ilvl="5" w:tplc="080A001B" w:tentative="1">
      <w:start w:val="1"/>
      <w:numFmt w:val="lowerRoman"/>
      <w:lvlText w:val="%6."/>
      <w:lvlJc w:val="right"/>
      <w:pPr>
        <w:ind w:left="4350" w:hanging="180"/>
      </w:pPr>
    </w:lvl>
    <w:lvl w:ilvl="6" w:tplc="080A000F" w:tentative="1">
      <w:start w:val="1"/>
      <w:numFmt w:val="decimal"/>
      <w:lvlText w:val="%7."/>
      <w:lvlJc w:val="left"/>
      <w:pPr>
        <w:ind w:left="5070" w:hanging="360"/>
      </w:pPr>
    </w:lvl>
    <w:lvl w:ilvl="7" w:tplc="080A0019" w:tentative="1">
      <w:start w:val="1"/>
      <w:numFmt w:val="lowerLetter"/>
      <w:lvlText w:val="%8."/>
      <w:lvlJc w:val="left"/>
      <w:pPr>
        <w:ind w:left="5790" w:hanging="360"/>
      </w:pPr>
    </w:lvl>
    <w:lvl w:ilvl="8" w:tplc="08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 w15:restartNumberingAfterBreak="0">
    <w:nsid w:val="797C6AFB"/>
    <w:multiLevelType w:val="hybridMultilevel"/>
    <w:tmpl w:val="26E6C440"/>
    <w:lvl w:ilvl="0" w:tplc="79120B62">
      <w:start w:val="1"/>
      <w:numFmt w:val="decimal"/>
      <w:pStyle w:val="Listaconnmeros"/>
      <w:lvlText w:val="%1."/>
      <w:lvlJc w:val="left"/>
      <w:pPr>
        <w:tabs>
          <w:tab w:val="num" w:pos="720"/>
        </w:tabs>
        <w:ind w:left="720" w:hanging="360"/>
      </w:pPr>
    </w:lvl>
    <w:lvl w:ilvl="1" w:tplc="798ED9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6ED9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344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E40F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7012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400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AEF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CE25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0602079">
    <w:abstractNumId w:val="17"/>
  </w:num>
  <w:num w:numId="2" w16cid:durableId="6565861">
    <w:abstractNumId w:val="0"/>
  </w:num>
  <w:num w:numId="3" w16cid:durableId="1407875394">
    <w:abstractNumId w:val="1"/>
  </w:num>
  <w:num w:numId="4" w16cid:durableId="257906706">
    <w:abstractNumId w:val="7"/>
  </w:num>
  <w:num w:numId="5" w16cid:durableId="1493137359">
    <w:abstractNumId w:val="3"/>
  </w:num>
  <w:num w:numId="6" w16cid:durableId="809595490">
    <w:abstractNumId w:val="16"/>
  </w:num>
  <w:num w:numId="7" w16cid:durableId="1799908579">
    <w:abstractNumId w:val="11"/>
  </w:num>
  <w:num w:numId="8" w16cid:durableId="51470853">
    <w:abstractNumId w:val="12"/>
  </w:num>
  <w:num w:numId="9" w16cid:durableId="1838619012">
    <w:abstractNumId w:val="4"/>
  </w:num>
  <w:num w:numId="10" w16cid:durableId="22173547">
    <w:abstractNumId w:val="9"/>
  </w:num>
  <w:num w:numId="11" w16cid:durableId="1957104015">
    <w:abstractNumId w:val="14"/>
  </w:num>
  <w:num w:numId="12" w16cid:durableId="2022312919">
    <w:abstractNumId w:val="15"/>
  </w:num>
  <w:num w:numId="13" w16cid:durableId="957952620">
    <w:abstractNumId w:val="8"/>
  </w:num>
  <w:num w:numId="14" w16cid:durableId="321586608">
    <w:abstractNumId w:val="10"/>
  </w:num>
  <w:num w:numId="15" w16cid:durableId="1278180735">
    <w:abstractNumId w:val="2"/>
  </w:num>
  <w:num w:numId="16" w16cid:durableId="2018002648">
    <w:abstractNumId w:val="5"/>
  </w:num>
  <w:num w:numId="17" w16cid:durableId="619185777">
    <w:abstractNumId w:val="6"/>
  </w:num>
  <w:num w:numId="18" w16cid:durableId="20885311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ocumentProtection w:enforcement="0"/>
  <w:autoFormatOverrid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Q1MLAwMjIAUpYWRko6SsGpxcWZ+XkgBaa1AFmRMl0sAAAA"/>
  </w:docVars>
  <w:rsids>
    <w:rsidRoot w:val="00EE1C30"/>
    <w:rsid w:val="000008B7"/>
    <w:rsid w:val="00031BA7"/>
    <w:rsid w:val="000414F3"/>
    <w:rsid w:val="00044FF1"/>
    <w:rsid w:val="00090978"/>
    <w:rsid w:val="00095F9D"/>
    <w:rsid w:val="000C2416"/>
    <w:rsid w:val="000C29FE"/>
    <w:rsid w:val="000F18BD"/>
    <w:rsid w:val="0010587F"/>
    <w:rsid w:val="001107BF"/>
    <w:rsid w:val="0011267C"/>
    <w:rsid w:val="00131EE2"/>
    <w:rsid w:val="001331F9"/>
    <w:rsid w:val="00151055"/>
    <w:rsid w:val="00152A3D"/>
    <w:rsid w:val="001731C8"/>
    <w:rsid w:val="001842E7"/>
    <w:rsid w:val="001A0130"/>
    <w:rsid w:val="001A594F"/>
    <w:rsid w:val="001D68C8"/>
    <w:rsid w:val="00221FB8"/>
    <w:rsid w:val="00232876"/>
    <w:rsid w:val="0025652E"/>
    <w:rsid w:val="00267116"/>
    <w:rsid w:val="00267C40"/>
    <w:rsid w:val="00281E03"/>
    <w:rsid w:val="002D0F9C"/>
    <w:rsid w:val="002E3499"/>
    <w:rsid w:val="002E73CA"/>
    <w:rsid w:val="002F58E0"/>
    <w:rsid w:val="002F68DF"/>
    <w:rsid w:val="00300A2E"/>
    <w:rsid w:val="0032523F"/>
    <w:rsid w:val="00334EDE"/>
    <w:rsid w:val="00343188"/>
    <w:rsid w:val="003460CA"/>
    <w:rsid w:val="00347D2F"/>
    <w:rsid w:val="00355DEE"/>
    <w:rsid w:val="003B49EC"/>
    <w:rsid w:val="003D55FB"/>
    <w:rsid w:val="003E61F9"/>
    <w:rsid w:val="00402433"/>
    <w:rsid w:val="00416881"/>
    <w:rsid w:val="0044138F"/>
    <w:rsid w:val="00447189"/>
    <w:rsid w:val="004841B5"/>
    <w:rsid w:val="004B47A9"/>
    <w:rsid w:val="004F0368"/>
    <w:rsid w:val="00500045"/>
    <w:rsid w:val="00543884"/>
    <w:rsid w:val="00566A38"/>
    <w:rsid w:val="00576BDE"/>
    <w:rsid w:val="005A20B8"/>
    <w:rsid w:val="005E2190"/>
    <w:rsid w:val="005E6FA8"/>
    <w:rsid w:val="006277BA"/>
    <w:rsid w:val="006662D2"/>
    <w:rsid w:val="00683380"/>
    <w:rsid w:val="00683A19"/>
    <w:rsid w:val="00687CFB"/>
    <w:rsid w:val="006944B0"/>
    <w:rsid w:val="00696B6E"/>
    <w:rsid w:val="006A5F0E"/>
    <w:rsid w:val="006C28FD"/>
    <w:rsid w:val="006F7322"/>
    <w:rsid w:val="006F7491"/>
    <w:rsid w:val="007208B7"/>
    <w:rsid w:val="00722633"/>
    <w:rsid w:val="00722FED"/>
    <w:rsid w:val="00754276"/>
    <w:rsid w:val="007561D9"/>
    <w:rsid w:val="007661D5"/>
    <w:rsid w:val="007718C6"/>
    <w:rsid w:val="00773B83"/>
    <w:rsid w:val="007E506F"/>
    <w:rsid w:val="0080395D"/>
    <w:rsid w:val="008045C5"/>
    <w:rsid w:val="00810229"/>
    <w:rsid w:val="0081797E"/>
    <w:rsid w:val="00835B5B"/>
    <w:rsid w:val="00835F7E"/>
    <w:rsid w:val="00866BB6"/>
    <w:rsid w:val="00872D54"/>
    <w:rsid w:val="008966B1"/>
    <w:rsid w:val="008C2751"/>
    <w:rsid w:val="008C5BB3"/>
    <w:rsid w:val="008D019C"/>
    <w:rsid w:val="008E66B9"/>
    <w:rsid w:val="00962580"/>
    <w:rsid w:val="00996EA5"/>
    <w:rsid w:val="009D1468"/>
    <w:rsid w:val="009E555F"/>
    <w:rsid w:val="009E70CA"/>
    <w:rsid w:val="00A24C5D"/>
    <w:rsid w:val="00A4016C"/>
    <w:rsid w:val="00A67BED"/>
    <w:rsid w:val="00A8732E"/>
    <w:rsid w:val="00AA647C"/>
    <w:rsid w:val="00AD173E"/>
    <w:rsid w:val="00AD220A"/>
    <w:rsid w:val="00AD71C9"/>
    <w:rsid w:val="00AE635E"/>
    <w:rsid w:val="00B0044D"/>
    <w:rsid w:val="00B35DB9"/>
    <w:rsid w:val="00B86B98"/>
    <w:rsid w:val="00BA66C3"/>
    <w:rsid w:val="00BA6D0B"/>
    <w:rsid w:val="00BE2D85"/>
    <w:rsid w:val="00C2331E"/>
    <w:rsid w:val="00C23B06"/>
    <w:rsid w:val="00C2681A"/>
    <w:rsid w:val="00C274C0"/>
    <w:rsid w:val="00C307EF"/>
    <w:rsid w:val="00C5182D"/>
    <w:rsid w:val="00C71163"/>
    <w:rsid w:val="00C767F8"/>
    <w:rsid w:val="00CB16D2"/>
    <w:rsid w:val="00CD05DC"/>
    <w:rsid w:val="00CD5B0D"/>
    <w:rsid w:val="00CE3B7E"/>
    <w:rsid w:val="00D11BB5"/>
    <w:rsid w:val="00D2224A"/>
    <w:rsid w:val="00D3030B"/>
    <w:rsid w:val="00D32E5F"/>
    <w:rsid w:val="00D4754D"/>
    <w:rsid w:val="00DB3723"/>
    <w:rsid w:val="00DC1831"/>
    <w:rsid w:val="00DE3250"/>
    <w:rsid w:val="00DE7851"/>
    <w:rsid w:val="00DF166C"/>
    <w:rsid w:val="00E115FA"/>
    <w:rsid w:val="00E15CF2"/>
    <w:rsid w:val="00E3286D"/>
    <w:rsid w:val="00E3587E"/>
    <w:rsid w:val="00E413DD"/>
    <w:rsid w:val="00E41473"/>
    <w:rsid w:val="00E52119"/>
    <w:rsid w:val="00EA1C30"/>
    <w:rsid w:val="00EA4379"/>
    <w:rsid w:val="00EE1C30"/>
    <w:rsid w:val="00EE3208"/>
    <w:rsid w:val="00F300E6"/>
    <w:rsid w:val="00F40180"/>
    <w:rsid w:val="00F53FDC"/>
    <w:rsid w:val="00F61564"/>
    <w:rsid w:val="00F716A3"/>
    <w:rsid w:val="00F965E1"/>
    <w:rsid w:val="00FA3EB3"/>
    <w:rsid w:val="00FB0BD2"/>
    <w:rsid w:val="00FB3BA2"/>
    <w:rsid w:val="00FD35A6"/>
    <w:rsid w:val="00FD5456"/>
    <w:rsid w:val="00FE3562"/>
    <w:rsid w:val="00FE4862"/>
    <w:rsid w:val="00FE52E7"/>
    <w:rsid w:val="00FF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5107E"/>
  <w15:chartTrackingRefBased/>
  <w15:docId w15:val="{8F7D4EBA-6A8F-4561-AFF4-3BB06095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1B5"/>
    <w:rPr>
      <w:lang w:val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F53F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B16D2"/>
  </w:style>
  <w:style w:type="paragraph" w:styleId="Piedepgina">
    <w:name w:val="footer"/>
    <w:basedOn w:val="Normal"/>
    <w:link w:val="PiedepginaCar"/>
    <w:uiPriority w:val="99"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16D2"/>
  </w:style>
  <w:style w:type="paragraph" w:styleId="NormalWeb">
    <w:name w:val="Normal (Web)"/>
    <w:basedOn w:val="Normal"/>
    <w:uiPriority w:val="99"/>
    <w:semiHidden/>
    <w:rsid w:val="001A01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semiHidden/>
    <w:qFormat/>
    <w:rsid w:val="001A013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E32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Web"/>
    <w:next w:val="Normal"/>
    <w:link w:val="TtuloCar"/>
    <w:uiPriority w:val="10"/>
    <w:qFormat/>
    <w:rsid w:val="00BA6D0B"/>
    <w:pPr>
      <w:spacing w:before="0" w:beforeAutospacing="0" w:after="0" w:afterAutospacing="0" w:line="560" w:lineRule="exact"/>
    </w:pPr>
    <w:rPr>
      <w:rFonts w:ascii="Constantia" w:eastAsia="Times New Roman" w:hAnsi="Constantia"/>
      <w:b/>
      <w:bCs/>
      <w:color w:val="FFFFFF"/>
      <w:sz w:val="44"/>
      <w:szCs w:val="60"/>
    </w:rPr>
  </w:style>
  <w:style w:type="character" w:customStyle="1" w:styleId="TtuloCar">
    <w:name w:val="Título Car"/>
    <w:basedOn w:val="Fuentedeprrafopredeter"/>
    <w:link w:val="Ttulo"/>
    <w:uiPriority w:val="10"/>
    <w:rsid w:val="00BA6D0B"/>
    <w:rPr>
      <w:rFonts w:ascii="Constantia" w:eastAsia="Times New Roman" w:hAnsi="Constantia" w:cs="Times New Roman"/>
      <w:b/>
      <w:bCs/>
      <w:color w:val="FFFFFF"/>
      <w:sz w:val="44"/>
      <w:szCs w:val="60"/>
      <w:lang w:val="es-MX"/>
    </w:rPr>
  </w:style>
  <w:style w:type="character" w:styleId="Textodelmarcadordeposicin">
    <w:name w:val="Placeholder Text"/>
    <w:basedOn w:val="Fuentedeprrafopredeter"/>
    <w:uiPriority w:val="99"/>
    <w:semiHidden/>
    <w:rsid w:val="00E3286D"/>
    <w:rPr>
      <w:color w:val="808080"/>
    </w:rPr>
  </w:style>
  <w:style w:type="paragraph" w:styleId="Listaconnmeros">
    <w:name w:val="List Number"/>
    <w:basedOn w:val="Normal"/>
    <w:uiPriority w:val="99"/>
    <w:rsid w:val="004F0368"/>
    <w:pPr>
      <w:numPr>
        <w:numId w:val="1"/>
      </w:numPr>
    </w:pPr>
    <w:rPr>
      <w:sz w:val="18"/>
      <w:lang w:val="en-ZA"/>
    </w:rPr>
  </w:style>
  <w:style w:type="character" w:styleId="nfasis">
    <w:name w:val="Emphasis"/>
    <w:basedOn w:val="Fuentedeprrafopredeter"/>
    <w:uiPriority w:val="20"/>
    <w:qFormat/>
    <w:rsid w:val="00FA3EB3"/>
    <w:rPr>
      <w:rFonts w:asciiTheme="minorHAnsi" w:hAnsiTheme="minorHAnsi"/>
      <w:b w:val="0"/>
      <w:i w:val="0"/>
      <w:iCs/>
      <w:caps w:val="0"/>
      <w:smallCaps w:val="0"/>
    </w:rPr>
  </w:style>
  <w:style w:type="paragraph" w:customStyle="1" w:styleId="Campo">
    <w:name w:val="Campo"/>
    <w:basedOn w:val="Normal"/>
    <w:qFormat/>
    <w:rsid w:val="00232876"/>
    <w:pPr>
      <w:spacing w:after="0" w:line="216" w:lineRule="auto"/>
    </w:pPr>
    <w:rPr>
      <w:i/>
      <w:sz w:val="16"/>
    </w:rPr>
  </w:style>
  <w:style w:type="paragraph" w:styleId="Firma">
    <w:name w:val="Signature"/>
    <w:basedOn w:val="Normal"/>
    <w:link w:val="FirmaCar"/>
    <w:uiPriority w:val="99"/>
    <w:rsid w:val="00CB16D2"/>
    <w:pPr>
      <w:spacing w:after="0" w:line="240" w:lineRule="auto"/>
      <w:ind w:left="4320"/>
      <w:jc w:val="right"/>
    </w:pPr>
    <w:rPr>
      <w:sz w:val="18"/>
    </w:rPr>
  </w:style>
  <w:style w:type="character" w:customStyle="1" w:styleId="FirmaCar">
    <w:name w:val="Firma Car"/>
    <w:basedOn w:val="Fuentedeprrafopredeter"/>
    <w:link w:val="Firma"/>
    <w:uiPriority w:val="99"/>
    <w:rsid w:val="00CB16D2"/>
    <w:rPr>
      <w:sz w:val="18"/>
    </w:rPr>
  </w:style>
  <w:style w:type="paragraph" w:styleId="Sinespaciado">
    <w:name w:val="No Spacing"/>
    <w:uiPriority w:val="1"/>
    <w:qFormat/>
    <w:rsid w:val="00696B6E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53FDC"/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paragraph" w:customStyle="1" w:styleId="Etiquetas">
    <w:name w:val="Etiquetas"/>
    <w:basedOn w:val="Normal"/>
    <w:qFormat/>
    <w:rsid w:val="00FD35A6"/>
    <w:pPr>
      <w:spacing w:after="0"/>
    </w:pPr>
    <w:rPr>
      <w:sz w:val="18"/>
    </w:rPr>
  </w:style>
  <w:style w:type="table" w:customStyle="1" w:styleId="Horariodeatencin">
    <w:name w:val="Horario de atención"/>
    <w:basedOn w:val="Tablanormal"/>
    <w:uiPriority w:val="99"/>
    <w:rsid w:val="00FD35A6"/>
    <w:pPr>
      <w:spacing w:after="0" w:line="240" w:lineRule="auto"/>
    </w:pPr>
    <w:tblPr>
      <w:tblCellMar>
        <w:left w:w="216" w:type="dxa"/>
        <w:right w:w="216" w:type="dxa"/>
      </w:tblCellMar>
    </w:tblPr>
    <w:tcPr>
      <w:vAlign w:val="bottom"/>
    </w:tcPr>
    <w:tblStylePr w:type="firstRow">
      <w:pPr>
        <w:jc w:val="center"/>
      </w:pPr>
      <w:rPr>
        <w:b/>
      </w:rPr>
      <w:tblPr/>
      <w:tcPr>
        <w:vAlign w:val="top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031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1BA7"/>
    <w:rPr>
      <w:rFonts w:ascii="Segoe UI" w:hAnsi="Segoe UI" w:cs="Segoe UI"/>
      <w:sz w:val="18"/>
      <w:szCs w:val="18"/>
    </w:rPr>
  </w:style>
  <w:style w:type="table" w:customStyle="1" w:styleId="Tabladefactura">
    <w:name w:val="Tabla de factura"/>
    <w:basedOn w:val="Tablanormal"/>
    <w:uiPriority w:val="99"/>
    <w:rsid w:val="008966B1"/>
    <w:pPr>
      <w:spacing w:before="120" w:after="120" w:line="240" w:lineRule="auto"/>
    </w:pPr>
    <w:rPr>
      <w:rFonts w:eastAsiaTheme="minorEastAsia"/>
      <w:color w:val="404040" w:themeColor="text1" w:themeTint="BF"/>
      <w:sz w:val="18"/>
      <w:szCs w:val="20"/>
      <w:lang w:eastAsia="ja-JP"/>
    </w:rPr>
    <w:tblPr>
      <w:tblBorders>
        <w:top w:val="single" w:sz="4" w:space="0" w:color="F7F5E6" w:themeColor="accent1"/>
        <w:left w:val="single" w:sz="4" w:space="0" w:color="F7F5E6" w:themeColor="accent1"/>
        <w:bottom w:val="single" w:sz="4" w:space="0" w:color="F7F5E6" w:themeColor="accent1"/>
        <w:right w:val="single" w:sz="4" w:space="0" w:color="F7F5E6" w:themeColor="accent1"/>
        <w:insideH w:val="single" w:sz="4" w:space="0" w:color="F7F5E6" w:themeColor="accent1"/>
        <w:insideV w:val="single" w:sz="4" w:space="0" w:color="F7F5E6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FDFDF9" w:themeFill="accent1" w:themeFillTint="33"/>
        <w:vAlign w:val="bottom"/>
      </w:tcPr>
    </w:tblStylePr>
    <w:tblStylePr w:type="lastRow">
      <w:pPr>
        <w:wordWrap/>
        <w:jc w:val="right"/>
      </w:pPr>
      <w:rPr>
        <w:b/>
        <w:color w:val="auto"/>
      </w:rPr>
      <w:tblPr/>
      <w:tcPr>
        <w:shd w:val="clear" w:color="auto" w:fill="FAF8EF" w:themeFill="accent1" w:themeFillTint="99"/>
      </w:tcPr>
    </w:tblStylePr>
  </w:style>
  <w:style w:type="paragraph" w:customStyle="1" w:styleId="Encabezadodeformulario">
    <w:name w:val="Encabezado de formulario"/>
    <w:basedOn w:val="Normal"/>
    <w:uiPriority w:val="2"/>
    <w:qFormat/>
    <w:rsid w:val="008966B1"/>
    <w:pPr>
      <w:spacing w:after="120" w:line="240" w:lineRule="auto"/>
    </w:pPr>
    <w:rPr>
      <w:rFonts w:eastAsiaTheme="minorEastAsia"/>
      <w:b/>
      <w:bCs/>
      <w:color w:val="404040" w:themeColor="text1" w:themeTint="BF"/>
      <w:kern w:val="2"/>
      <w:sz w:val="18"/>
      <w:szCs w:val="20"/>
      <w:lang w:val="es-ES" w:eastAsia="ja-JP"/>
      <w14:ligatures w14:val="standard"/>
    </w:rPr>
  </w:style>
  <w:style w:type="paragraph" w:customStyle="1" w:styleId="Textodeformulario">
    <w:name w:val="Texto de formulario"/>
    <w:basedOn w:val="Normal"/>
    <w:uiPriority w:val="2"/>
    <w:qFormat/>
    <w:rsid w:val="008966B1"/>
    <w:pPr>
      <w:spacing w:after="120" w:line="240" w:lineRule="auto"/>
      <w:contextualSpacing/>
    </w:pPr>
    <w:rPr>
      <w:rFonts w:eastAsiaTheme="minorEastAsia"/>
      <w:color w:val="404040" w:themeColor="text1" w:themeTint="BF"/>
      <w:kern w:val="2"/>
      <w:sz w:val="18"/>
      <w:szCs w:val="20"/>
      <w:lang w:val="es-ES" w:eastAsia="ja-JP"/>
      <w14:ligatures w14:val="standard"/>
    </w:rPr>
  </w:style>
  <w:style w:type="table" w:styleId="Tablaconcuadrcula4-nfasis3">
    <w:name w:val="Grid Table 4 Accent 3"/>
    <w:basedOn w:val="Tablanormal"/>
    <w:uiPriority w:val="49"/>
    <w:rsid w:val="008966B1"/>
    <w:pPr>
      <w:spacing w:after="0" w:line="240" w:lineRule="auto"/>
    </w:pPr>
    <w:tblPr>
      <w:tblStyleRowBandSize w:val="1"/>
      <w:tblStyleColBandSize w:val="1"/>
      <w:tblBorders>
        <w:top w:val="single" w:sz="4" w:space="0" w:color="92A0C0" w:themeColor="accent3" w:themeTint="99"/>
        <w:left w:val="single" w:sz="4" w:space="0" w:color="92A0C0" w:themeColor="accent3" w:themeTint="99"/>
        <w:bottom w:val="single" w:sz="4" w:space="0" w:color="92A0C0" w:themeColor="accent3" w:themeTint="99"/>
        <w:right w:val="single" w:sz="4" w:space="0" w:color="92A0C0" w:themeColor="accent3" w:themeTint="99"/>
        <w:insideH w:val="single" w:sz="4" w:space="0" w:color="92A0C0" w:themeColor="accent3" w:themeTint="99"/>
        <w:insideV w:val="single" w:sz="4" w:space="0" w:color="92A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2658F" w:themeColor="accent3"/>
          <w:left w:val="single" w:sz="4" w:space="0" w:color="52658F" w:themeColor="accent3"/>
          <w:bottom w:val="single" w:sz="4" w:space="0" w:color="52658F" w:themeColor="accent3"/>
          <w:right w:val="single" w:sz="4" w:space="0" w:color="52658F" w:themeColor="accent3"/>
          <w:insideH w:val="nil"/>
          <w:insideV w:val="nil"/>
        </w:tcBorders>
        <w:shd w:val="clear" w:color="auto" w:fill="52658F" w:themeFill="accent3"/>
      </w:tcPr>
    </w:tblStylePr>
    <w:tblStylePr w:type="lastRow">
      <w:rPr>
        <w:b/>
        <w:bCs/>
      </w:rPr>
      <w:tblPr/>
      <w:tcPr>
        <w:tcBorders>
          <w:top w:val="double" w:sz="4" w:space="0" w:color="52658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FEA" w:themeFill="accent3" w:themeFillTint="33"/>
      </w:tcPr>
    </w:tblStylePr>
    <w:tblStylePr w:type="band1Horz">
      <w:tblPr/>
      <w:tcPr>
        <w:shd w:val="clear" w:color="auto" w:fill="DADFEA" w:themeFill="accent3" w:themeFillTint="33"/>
      </w:tcPr>
    </w:tblStylePr>
  </w:style>
  <w:style w:type="table" w:styleId="Tablaconcuadrcula1clara-nfasis3">
    <w:name w:val="Grid Table 1 Light Accent 3"/>
    <w:basedOn w:val="Tablanormal"/>
    <w:uiPriority w:val="46"/>
    <w:rsid w:val="008966B1"/>
    <w:pPr>
      <w:spacing w:after="0" w:line="240" w:lineRule="auto"/>
    </w:pPr>
    <w:tblPr>
      <w:tblStyleRowBandSize w:val="1"/>
      <w:tblStyleColBandSize w:val="1"/>
      <w:tblBorders>
        <w:top w:val="single" w:sz="4" w:space="0" w:color="B6C0D5" w:themeColor="accent3" w:themeTint="66"/>
        <w:left w:val="single" w:sz="4" w:space="0" w:color="B6C0D5" w:themeColor="accent3" w:themeTint="66"/>
        <w:bottom w:val="single" w:sz="4" w:space="0" w:color="B6C0D5" w:themeColor="accent3" w:themeTint="66"/>
        <w:right w:val="single" w:sz="4" w:space="0" w:color="B6C0D5" w:themeColor="accent3" w:themeTint="66"/>
        <w:insideH w:val="single" w:sz="4" w:space="0" w:color="B6C0D5" w:themeColor="accent3" w:themeTint="66"/>
        <w:insideV w:val="single" w:sz="4" w:space="0" w:color="B6C0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2A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A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F615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300E6"/>
    <w:pPr>
      <w:spacing w:after="0" w:line="240" w:lineRule="auto"/>
    </w:pPr>
    <w:rPr>
      <w:lang w:val="es-MX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THISDOCUMENT.TEST" wne:name="Project.ThisDocument.Tes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5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image" Target="media/image7.wmf"/><Relationship Id="rId3" Type="http://schemas.openxmlformats.org/officeDocument/2006/relationships/customXml" Target="../customXml/item2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image" Target="media/image6.wmf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mberly\AppData\Roaming\Microsoft\Templates\Formulario%20de%20actualizaci&#243;n%20de%20pr&#225;ctica%20en%20el%20sector%20de%20asistencia%20m&#233;dica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34F40E575E84CF19EC21F4A51C27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B4C76-181D-4C40-8291-07C8196971B2}"/>
      </w:docPartPr>
      <w:docPartBody>
        <w:p w:rsidR="00302307" w:rsidRDefault="00302307" w:rsidP="00543884">
          <w:pPr>
            <w:jc w:val="both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 xml:space="preserve">El siguiente formulario corresponde a </w:t>
          </w:r>
          <w:r w:rsidRPr="00543884">
            <w:rPr>
              <w:rFonts w:ascii="Calibri" w:hAnsi="Calibri" w:cs="Calibri"/>
            </w:rPr>
            <w:t>las d</w:t>
          </w:r>
          <w:r w:rsidRPr="00543884">
            <w:rPr>
              <w:rFonts w:ascii="Calibri" w:hAnsi="Calibri" w:cs="Calibri"/>
              <w:lang w:val="es-ES"/>
            </w:rPr>
            <w:t xml:space="preserve">enuncias relacionadas a la salud y el ambiente, las </w:t>
          </w:r>
          <w:r>
            <w:rPr>
              <w:rFonts w:ascii="Calibri" w:hAnsi="Calibri" w:cs="Calibri"/>
              <w:lang w:val="es-ES"/>
            </w:rPr>
            <w:t xml:space="preserve">cuales </w:t>
          </w:r>
          <w:r w:rsidRPr="00543884">
            <w:rPr>
              <w:rFonts w:ascii="Calibri" w:hAnsi="Calibri" w:cs="Calibri"/>
              <w:lang w:val="es-ES"/>
            </w:rPr>
            <w:t xml:space="preserve">tienen por objeto poner en conocimiento </w:t>
          </w:r>
          <w:r>
            <w:rPr>
              <w:rFonts w:ascii="Calibri" w:hAnsi="Calibri" w:cs="Calibri"/>
              <w:lang w:val="es-ES"/>
            </w:rPr>
            <w:t xml:space="preserve">al Ministerio de Salud, </w:t>
          </w:r>
          <w:r w:rsidRPr="00543884">
            <w:rPr>
              <w:rFonts w:ascii="Calibri" w:hAnsi="Calibri" w:cs="Calibri"/>
              <w:lang w:val="es-ES"/>
            </w:rPr>
            <w:t>los hechos, actos u omisiones en materia sanitaria o ambiental que afectan o representan un riesgo o provoquen un daño a la salud de la población y el ambiente, al propio denunciante, comunidad, o el entorno del denunciante</w:t>
          </w:r>
          <w:r w:rsidRPr="00543884">
            <w:rPr>
              <w:rFonts w:ascii="Arial" w:eastAsia="Times New Roman" w:hAnsi="Arial" w:cs="Arial"/>
              <w:color w:val="000000"/>
              <w:lang w:val="es-ES"/>
            </w:rPr>
            <w:t>.</w:t>
          </w:r>
        </w:p>
        <w:p w:rsidR="00302307" w:rsidRPr="00543884" w:rsidRDefault="00302307" w:rsidP="00543884">
          <w:pPr>
            <w:spacing w:after="0"/>
            <w:ind w:left="360" w:hanging="36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lang w:val="es-ES"/>
            </w:rPr>
            <w:t xml:space="preserve">Es importante que tenga en cuenta como puede tramitar su denuncia: </w:t>
          </w:r>
        </w:p>
        <w:p w:rsidR="00302307" w:rsidRDefault="00302307" w:rsidP="00302307">
          <w:pPr>
            <w:numPr>
              <w:ilvl w:val="0"/>
              <w:numId w:val="1"/>
            </w:numPr>
            <w:spacing w:after="0" w:line="259" w:lineRule="auto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anónima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no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lang w:val="es-ES"/>
            </w:rPr>
            <w:t>sus datos personales. En este caso</w:t>
          </w:r>
          <w:r w:rsidRPr="00AD71C9">
            <w:rPr>
              <w:rFonts w:ascii="Calibri" w:hAnsi="Calibri" w:cs="Calibri"/>
              <w:lang w:val="es-ES"/>
            </w:rPr>
            <w:t xml:space="preserve">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no le brindará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denuncia.</w:t>
          </w:r>
          <w:r w:rsidRPr="00543884">
            <w:rPr>
              <w:rFonts w:ascii="Calibri" w:hAnsi="Calibri" w:cs="Calibri"/>
            </w:rPr>
            <w:t> </w:t>
          </w:r>
        </w:p>
        <w:p w:rsidR="00302307" w:rsidRDefault="00302307" w:rsidP="00302307">
          <w:pPr>
            <w:numPr>
              <w:ilvl w:val="0"/>
              <w:numId w:val="1"/>
            </w:numPr>
            <w:spacing w:after="0" w:line="259" w:lineRule="auto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confidencial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lang w:val="es-ES"/>
            </w:rPr>
            <w:t xml:space="preserve"> sus datos personales. En este caso,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podrá brindarle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denuncia, además; la administración asegurará la confidencialidad de</w:t>
          </w:r>
          <w:r>
            <w:rPr>
              <w:rFonts w:ascii="Calibri" w:hAnsi="Calibri" w:cs="Calibri"/>
              <w:lang w:val="es-ES"/>
            </w:rPr>
            <w:t xml:space="preserve"> los datos de la denuncia.</w:t>
          </w:r>
          <w:r w:rsidRPr="00543884">
            <w:rPr>
              <w:rFonts w:ascii="Calibri" w:hAnsi="Calibri" w:cs="Calibri"/>
            </w:rPr>
            <w:t> </w:t>
          </w:r>
        </w:p>
        <w:p w:rsidR="00591F31" w:rsidRDefault="00591F31" w:rsidP="00162E59">
          <w:pPr>
            <w:pStyle w:val="934F40E575E84CF19EC21F4A51C27A7014"/>
          </w:pPr>
        </w:p>
      </w:docPartBody>
    </w:docPart>
    <w:docPart>
      <w:docPartPr>
        <w:name w:val="82434BF1FF044A3AA5E8324BE7F20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66686-142B-4691-BF08-55C852647BDD}"/>
      </w:docPartPr>
      <w:docPartBody>
        <w:p w:rsidR="00EB5268" w:rsidRDefault="00302307" w:rsidP="00302307">
          <w:pPr>
            <w:pStyle w:val="82434BF1FF044A3AA5E8324BE7F2074313"/>
          </w:pPr>
          <w:r w:rsidRPr="00DE3250">
            <w:rPr>
              <w:rStyle w:val="Textodelmarcadordeposicin"/>
              <w:color w:val="BFBFBF" w:themeColor="background1" w:themeShade="BF"/>
              <w:sz w:val="16"/>
              <w:szCs w:val="16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0A016F"/>
    <w:multiLevelType w:val="multilevel"/>
    <w:tmpl w:val="5CA2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2173547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31"/>
    <w:rsid w:val="000008B7"/>
    <w:rsid w:val="00003C55"/>
    <w:rsid w:val="000C2416"/>
    <w:rsid w:val="0010587F"/>
    <w:rsid w:val="00162E59"/>
    <w:rsid w:val="00221FB8"/>
    <w:rsid w:val="00287EC0"/>
    <w:rsid w:val="002D0F9C"/>
    <w:rsid w:val="00302307"/>
    <w:rsid w:val="00447189"/>
    <w:rsid w:val="00452306"/>
    <w:rsid w:val="00591F31"/>
    <w:rsid w:val="005B2300"/>
    <w:rsid w:val="006277BA"/>
    <w:rsid w:val="007208B7"/>
    <w:rsid w:val="007561D9"/>
    <w:rsid w:val="007661D5"/>
    <w:rsid w:val="007E2203"/>
    <w:rsid w:val="008C6954"/>
    <w:rsid w:val="008D019C"/>
    <w:rsid w:val="009B7147"/>
    <w:rsid w:val="00E72025"/>
    <w:rsid w:val="00EA1C30"/>
    <w:rsid w:val="00EB5268"/>
    <w:rsid w:val="00F716A3"/>
    <w:rsid w:val="00FB3BA2"/>
    <w:rsid w:val="00FE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MX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rFonts w:asciiTheme="minorHAnsi" w:hAnsiTheme="minorHAnsi"/>
      <w:b w:val="0"/>
      <w:i w:val="0"/>
      <w:iCs/>
      <w:caps w:val="0"/>
      <w:smallCaps w:val="0"/>
    </w:rPr>
  </w:style>
  <w:style w:type="character" w:styleId="Textodelmarcadordeposicin">
    <w:name w:val="Placeholder Text"/>
    <w:basedOn w:val="Fuentedeprrafopredeter"/>
    <w:uiPriority w:val="99"/>
    <w:semiHidden/>
    <w:rsid w:val="00302307"/>
    <w:rPr>
      <w:color w:val="808080"/>
    </w:rPr>
  </w:style>
  <w:style w:type="paragraph" w:customStyle="1" w:styleId="38BC95F9176E4D53BE43A76F2425EB5B48">
    <w:name w:val="38BC95F9176E4D53BE43A76F2425EB5B48"/>
    <w:rsid w:val="00591F3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48">
    <w:name w:val="934F40E575E84CF19EC21F4A51C27A7048"/>
    <w:rsid w:val="00591F3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">
    <w:name w:val="38BC95F9176E4D53BE43A76F2425EB5B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Piedepgina">
    <w:name w:val="footer"/>
    <w:basedOn w:val="Normal"/>
    <w:link w:val="PiedepginaCar"/>
    <w:uiPriority w:val="99"/>
    <w:semiHidden/>
    <w:rsid w:val="007E2203"/>
    <w:pPr>
      <w:tabs>
        <w:tab w:val="center" w:pos="4680"/>
        <w:tab w:val="right" w:pos="9360"/>
      </w:tabs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E2203"/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">
    <w:name w:val="934F40E575E84CF19EC21F4A51C27A70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">
    <w:name w:val="38BC95F9176E4D53BE43A76F2425EB5B1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Ttulo">
    <w:name w:val="Title"/>
    <w:basedOn w:val="NormalWeb"/>
    <w:next w:val="Normal"/>
    <w:link w:val="TtuloCar"/>
    <w:uiPriority w:val="10"/>
    <w:qFormat/>
    <w:rsid w:val="007E2203"/>
    <w:pPr>
      <w:spacing w:after="0" w:line="560" w:lineRule="exact"/>
    </w:pPr>
    <w:rPr>
      <w:rFonts w:ascii="Constantia" w:eastAsia="Times New Roman" w:hAnsi="Constantia"/>
      <w:b/>
      <w:bCs/>
      <w:color w:val="FFFFFF"/>
      <w:kern w:val="0"/>
      <w:sz w:val="44"/>
      <w:szCs w:val="60"/>
      <w:lang w:eastAsia="en-US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7E2203"/>
    <w:rPr>
      <w:rFonts w:ascii="Constantia" w:eastAsia="Times New Roman" w:hAnsi="Constantia" w:cs="Times New Roman"/>
      <w:b/>
      <w:bCs/>
      <w:color w:val="FFFFFF"/>
      <w:kern w:val="0"/>
      <w:sz w:val="44"/>
      <w:szCs w:val="60"/>
      <w:lang w:eastAsia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E2203"/>
    <w:rPr>
      <w:rFonts w:ascii="Times New Roman" w:hAnsi="Times New Roman" w:cs="Times New Roman"/>
    </w:rPr>
  </w:style>
  <w:style w:type="paragraph" w:customStyle="1" w:styleId="934F40E575E84CF19EC21F4A51C27A701">
    <w:name w:val="934F40E575E84CF19EC21F4A51C27A701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2">
    <w:name w:val="38BC95F9176E4D53BE43A76F2425EB5B2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Campo">
    <w:name w:val="Campo"/>
    <w:basedOn w:val="Normal"/>
    <w:qFormat/>
    <w:rsid w:val="007E2203"/>
    <w:pPr>
      <w:spacing w:after="0" w:line="216" w:lineRule="auto"/>
    </w:pPr>
    <w:rPr>
      <w:rFonts w:eastAsiaTheme="minorHAnsi"/>
      <w:i/>
      <w:kern w:val="0"/>
      <w:sz w:val="16"/>
      <w:szCs w:val="22"/>
      <w:lang w:eastAsia="en-US"/>
      <w14:ligatures w14:val="none"/>
    </w:rPr>
  </w:style>
  <w:style w:type="paragraph" w:customStyle="1" w:styleId="934F40E575E84CF19EC21F4A51C27A702">
    <w:name w:val="934F40E575E84CF19EC21F4A51C27A702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3">
    <w:name w:val="38BC95F9176E4D53BE43A76F2425EB5B3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Sinespaciado">
    <w:name w:val="No Spacing"/>
    <w:uiPriority w:val="1"/>
    <w:qFormat/>
    <w:rsid w:val="007E2203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</w:style>
  <w:style w:type="paragraph" w:customStyle="1" w:styleId="934F40E575E84CF19EC21F4A51C27A703">
    <w:name w:val="934F40E575E84CF19EC21F4A51C27A703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4">
    <w:name w:val="38BC95F9176E4D53BE43A76F2425EB5B4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customStyle="1" w:styleId="Horariodeatencin">
    <w:name w:val="Horario de atención"/>
    <w:basedOn w:val="Tablanormal"/>
    <w:uiPriority w:val="99"/>
    <w:rsid w:val="00EB5268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CellMar>
        <w:left w:w="216" w:type="dxa"/>
        <w:right w:w="216" w:type="dxa"/>
      </w:tblCellMar>
    </w:tblPr>
    <w:tcPr>
      <w:vAlign w:val="bottom"/>
    </w:tcPr>
    <w:tblStylePr w:type="firstRow">
      <w:pPr>
        <w:jc w:val="center"/>
      </w:pPr>
      <w:rPr>
        <w:b/>
      </w:rPr>
      <w:tblPr/>
      <w:tcPr>
        <w:vAlign w:val="top"/>
      </w:tcPr>
    </w:tblStylePr>
  </w:style>
  <w:style w:type="paragraph" w:customStyle="1" w:styleId="934F40E575E84CF19EC21F4A51C27A704">
    <w:name w:val="934F40E575E84CF19EC21F4A51C27A704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5">
    <w:name w:val="38BC95F9176E4D53BE43A76F2425EB5B5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customStyle="1" w:styleId="Tabladefactura">
    <w:name w:val="Tabla de factura"/>
    <w:basedOn w:val="Tablanormal"/>
    <w:uiPriority w:val="99"/>
    <w:rsid w:val="00EB5268"/>
    <w:pPr>
      <w:spacing w:before="120" w:after="120" w:line="240" w:lineRule="auto"/>
    </w:pPr>
    <w:rPr>
      <w:color w:val="404040" w:themeColor="text1" w:themeTint="BF"/>
      <w:kern w:val="0"/>
      <w:sz w:val="18"/>
      <w:szCs w:val="20"/>
      <w:lang w:val="es-ES" w:eastAsia="ja-JP"/>
      <w14:ligatures w14:val="none"/>
    </w:rPr>
    <w:tblPr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156082" w:themeColor="accent1"/>
        <w:insideV w:val="single" w:sz="4" w:space="0" w:color="156082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C1E4F5" w:themeFill="accent1" w:themeFillTint="33"/>
        <w:vAlign w:val="bottom"/>
      </w:tcPr>
    </w:tblStylePr>
    <w:tblStylePr w:type="lastRow">
      <w:pPr>
        <w:wordWrap/>
        <w:jc w:val="right"/>
      </w:pPr>
      <w:rPr>
        <w:b/>
        <w:color w:val="auto"/>
      </w:rPr>
      <w:tblPr/>
      <w:tcPr>
        <w:shd w:val="clear" w:color="auto" w:fill="45B0E1" w:themeFill="accent1" w:themeFillTint="99"/>
      </w:tcPr>
    </w:tblStylePr>
  </w:style>
  <w:style w:type="paragraph" w:customStyle="1" w:styleId="934F40E575E84CF19EC21F4A51C27A705">
    <w:name w:val="934F40E575E84CF19EC21F4A51C27A705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6">
    <w:name w:val="38BC95F9176E4D53BE43A76F2425EB5B6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styleId="Tablaconcuadrcula4-nfasis3">
    <w:name w:val="Grid Table 4 Accent 3"/>
    <w:basedOn w:val="Tablanormal"/>
    <w:uiPriority w:val="49"/>
    <w:rsid w:val="00EB5268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paragraph" w:customStyle="1" w:styleId="934F40E575E84CF19EC21F4A51C27A706">
    <w:name w:val="934F40E575E84CF19EC21F4A51C27A706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7">
    <w:name w:val="38BC95F9176E4D53BE43A76F2425EB5B7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38BC95F9176E4D53BE43A76F2425EB5B8">
    <w:name w:val="38BC95F9176E4D53BE43A76F2425EB5B8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Revisin">
    <w:name w:val="Revision"/>
    <w:hidden/>
    <w:uiPriority w:val="99"/>
    <w:semiHidden/>
    <w:rsid w:val="00EB5268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7">
    <w:name w:val="934F40E575E84CF19EC21F4A51C27A707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9">
    <w:name w:val="38BC95F9176E4D53BE43A76F2425EB5B9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8">
    <w:name w:val="934F40E575E84CF19EC21F4A51C27A708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">
    <w:name w:val="82434BF1FF044A3AA5E8324BE7F20743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0">
    <w:name w:val="38BC95F9176E4D53BE43A76F2425EB5B10"/>
    <w:rsid w:val="00287EC0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9">
    <w:name w:val="934F40E575E84CF19EC21F4A51C27A709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">
    <w:name w:val="82434BF1FF044A3AA5E8324BE7F207431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1">
    <w:name w:val="38BC95F9176E4D53BE43A76F2425EB5B11"/>
    <w:rsid w:val="00287EC0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0">
    <w:name w:val="934F40E575E84CF19EC21F4A51C27A7010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2">
    <w:name w:val="82434BF1FF044A3AA5E8324BE7F207432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2">
    <w:name w:val="38BC95F9176E4D53BE43A76F2425EB5B12"/>
    <w:rsid w:val="00FE0A6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1">
    <w:name w:val="934F40E575E84CF19EC21F4A51C27A7011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3">
    <w:name w:val="82434BF1FF044A3AA5E8324BE7F207433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3">
    <w:name w:val="38BC95F9176E4D53BE43A76F2425EB5B13"/>
    <w:rsid w:val="00FE0A6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2">
    <w:name w:val="934F40E575E84CF19EC21F4A51C27A7012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4">
    <w:name w:val="82434BF1FF044A3AA5E8324BE7F207434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4">
    <w:name w:val="38BC95F9176E4D53BE43A76F2425EB5B14"/>
    <w:rsid w:val="00FE0A6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3">
    <w:name w:val="934F40E575E84CF19EC21F4A51C27A7013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5">
    <w:name w:val="82434BF1FF044A3AA5E8324BE7F207435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14">
    <w:name w:val="934F40E575E84CF19EC21F4A51C27A7014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6">
    <w:name w:val="82434BF1FF044A3AA5E8324BE7F207436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7">
    <w:name w:val="82434BF1FF044A3AA5E8324BE7F207437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8">
    <w:name w:val="82434BF1FF044A3AA5E8324BE7F207438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9">
    <w:name w:val="82434BF1FF044A3AA5E8324BE7F207439"/>
    <w:rsid w:val="005B230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0">
    <w:name w:val="82434BF1FF044A3AA5E8324BE7F2074310"/>
    <w:rsid w:val="008C6954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1">
    <w:name w:val="82434BF1FF044A3AA5E8324BE7F2074311"/>
    <w:rsid w:val="00E72025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2">
    <w:name w:val="82434BF1FF044A3AA5E8324BE7F2074312"/>
    <w:rsid w:val="00003C55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3">
    <w:name w:val="82434BF1FF044A3AA5E8324BE7F2074313"/>
    <w:rsid w:val="0030230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Business Theme to use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Custom 53">
      <a:majorFont>
        <a:latin typeface="Franklin Gothic Book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869B5BFA7C42E47B1C5CABA7765BE27" ma:contentTypeVersion="4" ma:contentTypeDescription="Crear nuevo documento." ma:contentTypeScope="" ma:versionID="b0fc5743977bd9f36b42be18aa78f2cf">
  <xsd:schema xmlns:xsd="http://www.w3.org/2001/XMLSchema" xmlns:xs="http://www.w3.org/2001/XMLSchema" xmlns:p="http://schemas.microsoft.com/office/2006/metadata/properties" xmlns:ns2="8ff90103-9075-4fbf-b69f-4e9e42937d05" targetNamespace="http://schemas.microsoft.com/office/2006/metadata/properties" ma:root="true" ma:fieldsID="5761c75741a8ad05cddc2cdb030b54a7" ns2:_="">
    <xsd:import namespace="8ff90103-9075-4fbf-b69f-4e9e42937d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f90103-9075-4fbf-b69f-4e9e42937d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CD373B-0576-4E44-A284-0B50CBA69F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DA4048-758F-429C-8250-F7AE5893C0A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C8FD774-1B5E-437E-BA97-7C2A38EA27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D27E92-549D-4A00-902F-9993488AC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f90103-9075-4fbf-b69f-4e9e42937d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 de actualización de práctica en el sector de asistencia médica</Template>
  <TotalTime>649</TotalTime>
  <Pages>3</Pages>
  <Words>707</Words>
  <Characters>4129</Characters>
  <Application>Microsoft Office Word</Application>
  <DocSecurity>0</DocSecurity>
  <Lines>242</Lines>
  <Paragraphs>155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</dc:creator>
  <cp:keywords/>
  <dc:description/>
  <cp:lastModifiedBy>Diana Vindas Corrales</cp:lastModifiedBy>
  <cp:revision>60</cp:revision>
  <cp:lastPrinted>2025-04-30T17:13:00Z</cp:lastPrinted>
  <dcterms:created xsi:type="dcterms:W3CDTF">2025-03-27T18:40:00Z</dcterms:created>
  <dcterms:modified xsi:type="dcterms:W3CDTF">2026-01-14T17:07:00Z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0x0101009869B5BFA7C42E47B1C5CABA7765BE27</vt:lpwstr>
  </property>
</Properties>
</file>